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47F4A" w14:textId="3032C923" w:rsidR="009940A3" w:rsidRDefault="00C90EF9">
      <w:r>
        <w:rPr>
          <w:noProof/>
        </w:rPr>
        <mc:AlternateContent>
          <mc:Choice Requires="wps">
            <w:drawing>
              <wp:anchor distT="0" distB="0" distL="114300" distR="114300" simplePos="0" relativeHeight="251696128" behindDoc="1" locked="0" layoutInCell="1" allowOverlap="1" wp14:anchorId="2D09FEED" wp14:editId="2E3F1DBD">
                <wp:simplePos x="0" y="0"/>
                <wp:positionH relativeFrom="column">
                  <wp:posOffset>2058670</wp:posOffset>
                </wp:positionH>
                <wp:positionV relativeFrom="paragraph">
                  <wp:posOffset>6196263</wp:posOffset>
                </wp:positionV>
                <wp:extent cx="3954780" cy="2220595"/>
                <wp:effectExtent l="0" t="0" r="0" b="0"/>
                <wp:wrapTight wrapText="bothSides">
                  <wp:wrapPolygon edited="0">
                    <wp:start x="416" y="112"/>
                    <wp:lineTo x="347" y="21353"/>
                    <wp:lineTo x="21156" y="21353"/>
                    <wp:lineTo x="21156" y="112"/>
                    <wp:lineTo x="416" y="112"/>
                  </wp:wrapPolygon>
                </wp:wrapTight>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2220595"/>
                        </a:xfrm>
                        <a:prstGeom prst="rect">
                          <a:avLst/>
                        </a:prstGeom>
                        <a:noFill/>
                        <a:ln w="9525">
                          <a:noFill/>
                          <a:miter lim="800000"/>
                          <a:headEnd/>
                          <a:tailEnd/>
                        </a:ln>
                      </wps:spPr>
                      <wps:txbx>
                        <w:txbxContent>
                          <w:p w14:paraId="6D0E3A68" w14:textId="77777777" w:rsidR="00E244E1" w:rsidRDefault="00E244E1" w:rsidP="00E244E1">
                            <w:pPr>
                              <w:jc w:val="right"/>
                              <w:rPr>
                                <w:color w:val="FFFFFF" w:themeColor="background1"/>
                                <w:sz w:val="40"/>
                                <w:szCs w:val="40"/>
                                <w:lang w:val="en-US"/>
                              </w:rPr>
                            </w:pPr>
                            <w:r>
                              <w:rPr>
                                <w:color w:val="FFFFFF" w:themeColor="background1"/>
                                <w:sz w:val="40"/>
                                <w:szCs w:val="40"/>
                                <w:lang w:val="en-US"/>
                              </w:rPr>
                              <w:t>OPEN CALL 2</w:t>
                            </w:r>
                          </w:p>
                          <w:p w14:paraId="55E3A25D" w14:textId="77777777" w:rsidR="00E244E1" w:rsidRPr="00582A5D" w:rsidRDefault="00E244E1" w:rsidP="00E244E1">
                            <w:pPr>
                              <w:jc w:val="right"/>
                              <w:rPr>
                                <w:color w:val="FFFFFF" w:themeColor="background1"/>
                                <w:sz w:val="40"/>
                                <w:szCs w:val="40"/>
                                <w:lang w:val="en-US"/>
                              </w:rPr>
                            </w:pPr>
                            <w:r w:rsidRPr="00582A5D">
                              <w:rPr>
                                <w:color w:val="FFFFFF" w:themeColor="background1"/>
                                <w:sz w:val="40"/>
                                <w:szCs w:val="40"/>
                                <w:lang w:val="en-US"/>
                              </w:rPr>
                              <w:t xml:space="preserve">Application submission starts on: </w:t>
                            </w:r>
                          </w:p>
                          <w:p w14:paraId="18D8A9EC" w14:textId="714CC720" w:rsidR="00E244E1" w:rsidRPr="00762420" w:rsidRDefault="00A535FC" w:rsidP="00E244E1">
                            <w:pPr>
                              <w:jc w:val="right"/>
                              <w:rPr>
                                <w:color w:val="FFFFFF" w:themeColor="background1"/>
                                <w:sz w:val="40"/>
                                <w:szCs w:val="40"/>
                                <w:lang w:val="en-US"/>
                              </w:rPr>
                            </w:pPr>
                            <w:r w:rsidRPr="00762420">
                              <w:rPr>
                                <w:color w:val="FFFFFF" w:themeColor="background1"/>
                                <w:sz w:val="40"/>
                                <w:szCs w:val="40"/>
                                <w:lang w:val="en-US"/>
                              </w:rPr>
                              <w:t>15</w:t>
                            </w:r>
                            <w:r w:rsidR="00E244E1" w:rsidRPr="00762420">
                              <w:rPr>
                                <w:color w:val="FFFFFF" w:themeColor="background1"/>
                                <w:sz w:val="40"/>
                                <w:szCs w:val="40"/>
                                <w:lang w:val="en-US"/>
                              </w:rPr>
                              <w:t xml:space="preserve"> September 2022, 00:00 CET</w:t>
                            </w:r>
                          </w:p>
                          <w:p w14:paraId="4AFB77EF" w14:textId="77777777" w:rsidR="00E244E1" w:rsidRPr="00762420" w:rsidRDefault="00E244E1" w:rsidP="00E244E1">
                            <w:pPr>
                              <w:jc w:val="right"/>
                              <w:rPr>
                                <w:color w:val="FFFFFF" w:themeColor="background1"/>
                                <w:sz w:val="40"/>
                                <w:szCs w:val="40"/>
                                <w:lang w:val="en-US"/>
                              </w:rPr>
                            </w:pPr>
                            <w:r w:rsidRPr="00762420">
                              <w:rPr>
                                <w:color w:val="FFFFFF" w:themeColor="background1"/>
                                <w:sz w:val="40"/>
                                <w:szCs w:val="40"/>
                                <w:lang w:val="en-US"/>
                              </w:rPr>
                              <w:t xml:space="preserve">Submission deadline: </w:t>
                            </w:r>
                          </w:p>
                          <w:p w14:paraId="2C34E451" w14:textId="25FB1C0F" w:rsidR="00E244E1" w:rsidRDefault="00A535FC" w:rsidP="00E244E1">
                            <w:pPr>
                              <w:jc w:val="right"/>
                              <w:rPr>
                                <w:color w:val="FFFFFF" w:themeColor="background1"/>
                                <w:sz w:val="40"/>
                                <w:szCs w:val="40"/>
                                <w:lang w:val="en-US"/>
                              </w:rPr>
                            </w:pPr>
                            <w:r w:rsidRPr="00762420">
                              <w:rPr>
                                <w:color w:val="FFFFFF" w:themeColor="background1"/>
                                <w:sz w:val="40"/>
                                <w:szCs w:val="40"/>
                                <w:lang w:val="en-US"/>
                              </w:rPr>
                              <w:t>15</w:t>
                            </w:r>
                            <w:r w:rsidR="00E244E1" w:rsidRPr="00762420">
                              <w:rPr>
                                <w:color w:val="FFFFFF" w:themeColor="background1"/>
                                <w:sz w:val="40"/>
                                <w:szCs w:val="40"/>
                                <w:lang w:val="en-US"/>
                              </w:rPr>
                              <w:t xml:space="preserve"> November</w:t>
                            </w:r>
                            <w:r w:rsidR="00E244E1" w:rsidRPr="00582A5D">
                              <w:rPr>
                                <w:color w:val="FFFFFF" w:themeColor="background1"/>
                                <w:sz w:val="40"/>
                                <w:szCs w:val="40"/>
                                <w:lang w:val="en-US"/>
                              </w:rPr>
                              <w:t xml:space="preserve"> 2022</w:t>
                            </w:r>
                            <w:r w:rsidR="00E244E1">
                              <w:rPr>
                                <w:color w:val="FFFFFF" w:themeColor="background1"/>
                                <w:sz w:val="40"/>
                                <w:szCs w:val="40"/>
                                <w:lang w:val="en-US"/>
                              </w:rPr>
                              <w:t>, 17:00 CET</w:t>
                            </w:r>
                          </w:p>
                          <w:p w14:paraId="1B1BBE29" w14:textId="0D937578" w:rsidR="00582A5D" w:rsidRDefault="00582A5D" w:rsidP="00582A5D">
                            <w:pPr>
                              <w:jc w:val="right"/>
                              <w:rPr>
                                <w:color w:val="FFFFFF" w:themeColor="background1"/>
                                <w:sz w:val="40"/>
                                <w:szCs w:val="40"/>
                                <w:lang w:val="en-US"/>
                              </w:rPr>
                            </w:pPr>
                          </w:p>
                          <w:p w14:paraId="37BD40B9" w14:textId="77777777" w:rsidR="00315F4E" w:rsidRPr="00582A5D" w:rsidRDefault="00315F4E" w:rsidP="00582A5D">
                            <w:pPr>
                              <w:jc w:val="right"/>
                              <w:rPr>
                                <w:color w:val="FFFFFF" w:themeColor="background1"/>
                                <w:sz w:val="40"/>
                                <w:szCs w:val="4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9FEED" id="_x0000_t202" coordsize="21600,21600" o:spt="202" path="m,l,21600r21600,l21600,xe">
                <v:stroke joinstyle="miter"/>
                <v:path gradientshapeok="t" o:connecttype="rect"/>
              </v:shapetype>
              <v:shape id="Cuadro de texto 2" o:spid="_x0000_s1026" type="#_x0000_t202" style="position:absolute;left:0;text-align:left;margin-left:162.1pt;margin-top:487.9pt;width:311.4pt;height:174.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" filled="f" stroked="f">
                <v:textbox>
                  <w:txbxContent>
                    <w:p w14:paraId="6D0E3A68" w14:textId="77777777" w:rsidR="00E244E1" w:rsidRDefault="00E244E1" w:rsidP="00E244E1">
                      <w:pPr>
                        <w:jc w:val="right"/>
                        <w:rPr>
                          <w:color w:val="FFFFFF" w:themeColor="background1"/>
                          <w:sz w:val="40"/>
                          <w:szCs w:val="40"/>
                          <w:lang w:val="en-US"/>
                        </w:rPr>
                      </w:pPr>
                      <w:r>
                        <w:rPr>
                          <w:color w:val="FFFFFF" w:themeColor="background1"/>
                          <w:sz w:val="40"/>
                          <w:szCs w:val="40"/>
                          <w:lang w:val="en-US"/>
                        </w:rPr>
                        <w:t>OPEN CALL 2</w:t>
                      </w:r>
                    </w:p>
                    <w:p w14:paraId="55E3A25D" w14:textId="77777777" w:rsidR="00E244E1" w:rsidRPr="00582A5D" w:rsidRDefault="00E244E1" w:rsidP="00E244E1">
                      <w:pPr>
                        <w:jc w:val="right"/>
                        <w:rPr>
                          <w:color w:val="FFFFFF" w:themeColor="background1"/>
                          <w:sz w:val="40"/>
                          <w:szCs w:val="40"/>
                          <w:lang w:val="en-US"/>
                        </w:rPr>
                      </w:pPr>
                      <w:r w:rsidRPr="00582A5D">
                        <w:rPr>
                          <w:color w:val="FFFFFF" w:themeColor="background1"/>
                          <w:sz w:val="40"/>
                          <w:szCs w:val="40"/>
                          <w:lang w:val="en-US"/>
                        </w:rPr>
                        <w:t xml:space="preserve">Application submission starts on: </w:t>
                      </w:r>
                    </w:p>
                    <w:p w14:paraId="18D8A9EC" w14:textId="714CC720" w:rsidR="00E244E1" w:rsidRPr="00762420" w:rsidRDefault="00A535FC" w:rsidP="00E244E1">
                      <w:pPr>
                        <w:jc w:val="right"/>
                        <w:rPr>
                          <w:color w:val="FFFFFF" w:themeColor="background1"/>
                          <w:sz w:val="40"/>
                          <w:szCs w:val="40"/>
                          <w:lang w:val="en-US"/>
                        </w:rPr>
                      </w:pPr>
                      <w:r w:rsidRPr="00762420">
                        <w:rPr>
                          <w:color w:val="FFFFFF" w:themeColor="background1"/>
                          <w:sz w:val="40"/>
                          <w:szCs w:val="40"/>
                          <w:lang w:val="en-US"/>
                        </w:rPr>
                        <w:t>15</w:t>
                      </w:r>
                      <w:r w:rsidR="00E244E1" w:rsidRPr="00762420">
                        <w:rPr>
                          <w:color w:val="FFFFFF" w:themeColor="background1"/>
                          <w:sz w:val="40"/>
                          <w:szCs w:val="40"/>
                          <w:lang w:val="en-US"/>
                        </w:rPr>
                        <w:t xml:space="preserve"> September 2022, 00:00 CET</w:t>
                      </w:r>
                    </w:p>
                    <w:p w14:paraId="4AFB77EF" w14:textId="77777777" w:rsidR="00E244E1" w:rsidRPr="00762420" w:rsidRDefault="00E244E1" w:rsidP="00E244E1">
                      <w:pPr>
                        <w:jc w:val="right"/>
                        <w:rPr>
                          <w:color w:val="FFFFFF" w:themeColor="background1"/>
                          <w:sz w:val="40"/>
                          <w:szCs w:val="40"/>
                          <w:lang w:val="en-US"/>
                        </w:rPr>
                      </w:pPr>
                      <w:r w:rsidRPr="00762420">
                        <w:rPr>
                          <w:color w:val="FFFFFF" w:themeColor="background1"/>
                          <w:sz w:val="40"/>
                          <w:szCs w:val="40"/>
                          <w:lang w:val="en-US"/>
                        </w:rPr>
                        <w:t xml:space="preserve">Submission deadline: </w:t>
                      </w:r>
                    </w:p>
                    <w:p w14:paraId="2C34E451" w14:textId="25FB1C0F" w:rsidR="00E244E1" w:rsidRDefault="00A535FC" w:rsidP="00E244E1">
                      <w:pPr>
                        <w:jc w:val="right"/>
                        <w:rPr>
                          <w:color w:val="FFFFFF" w:themeColor="background1"/>
                          <w:sz w:val="40"/>
                          <w:szCs w:val="40"/>
                          <w:lang w:val="en-US"/>
                        </w:rPr>
                      </w:pPr>
                      <w:r w:rsidRPr="00762420">
                        <w:rPr>
                          <w:color w:val="FFFFFF" w:themeColor="background1"/>
                          <w:sz w:val="40"/>
                          <w:szCs w:val="40"/>
                          <w:lang w:val="en-US"/>
                        </w:rPr>
                        <w:t>15</w:t>
                      </w:r>
                      <w:r w:rsidR="00E244E1" w:rsidRPr="00762420">
                        <w:rPr>
                          <w:color w:val="FFFFFF" w:themeColor="background1"/>
                          <w:sz w:val="40"/>
                          <w:szCs w:val="40"/>
                          <w:lang w:val="en-US"/>
                        </w:rPr>
                        <w:t xml:space="preserve"> November</w:t>
                      </w:r>
                      <w:r w:rsidR="00E244E1" w:rsidRPr="00582A5D">
                        <w:rPr>
                          <w:color w:val="FFFFFF" w:themeColor="background1"/>
                          <w:sz w:val="40"/>
                          <w:szCs w:val="40"/>
                          <w:lang w:val="en-US"/>
                        </w:rPr>
                        <w:t xml:space="preserve"> 2022</w:t>
                      </w:r>
                      <w:r w:rsidR="00E244E1">
                        <w:rPr>
                          <w:color w:val="FFFFFF" w:themeColor="background1"/>
                          <w:sz w:val="40"/>
                          <w:szCs w:val="40"/>
                          <w:lang w:val="en-US"/>
                        </w:rPr>
                        <w:t>, 17:00 CET</w:t>
                      </w:r>
                    </w:p>
                    <w:p w14:paraId="1B1BBE29" w14:textId="0D937578" w:rsidR="00582A5D" w:rsidRDefault="00582A5D" w:rsidP="00582A5D">
                      <w:pPr>
                        <w:jc w:val="right"/>
                        <w:rPr>
                          <w:color w:val="FFFFFF" w:themeColor="background1"/>
                          <w:sz w:val="40"/>
                          <w:szCs w:val="40"/>
                          <w:lang w:val="en-US"/>
                        </w:rPr>
                      </w:pPr>
                    </w:p>
                    <w:p w14:paraId="37BD40B9" w14:textId="77777777" w:rsidR="00315F4E" w:rsidRPr="00582A5D" w:rsidRDefault="00315F4E" w:rsidP="00582A5D">
                      <w:pPr>
                        <w:jc w:val="right"/>
                        <w:rPr>
                          <w:color w:val="FFFFFF" w:themeColor="background1"/>
                          <w:sz w:val="40"/>
                          <w:szCs w:val="40"/>
                          <w:lang w:val="en-US"/>
                        </w:rPr>
                      </w:pPr>
                    </w:p>
                  </w:txbxContent>
                </v:textbox>
                <w10:wrap type="tight"/>
              </v:shape>
            </w:pict>
          </mc:Fallback>
        </mc:AlternateContent>
      </w:r>
      <w:r>
        <w:rPr>
          <w:noProof/>
        </w:rPr>
        <mc:AlternateContent>
          <mc:Choice Requires="wps">
            <w:drawing>
              <wp:anchor distT="0" distB="0" distL="114300" distR="114300" simplePos="0" relativeHeight="251708416" behindDoc="0" locked="0" layoutInCell="1" allowOverlap="1" wp14:anchorId="0850376E" wp14:editId="5BAE5F2C">
                <wp:simplePos x="0" y="0"/>
                <wp:positionH relativeFrom="column">
                  <wp:posOffset>3714750</wp:posOffset>
                </wp:positionH>
                <wp:positionV relativeFrom="paragraph">
                  <wp:posOffset>8564336</wp:posOffset>
                </wp:positionV>
                <wp:extent cx="2258241" cy="32620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58241" cy="326208"/>
                        </a:xfrm>
                        <a:prstGeom prst="rect">
                          <a:avLst/>
                        </a:prstGeom>
                        <a:noFill/>
                        <a:ln w="6350">
                          <a:noFill/>
                        </a:ln>
                      </wps:spPr>
                      <wps:txbx>
                        <w:txbxContent>
                          <w:p w14:paraId="137E4E65" w14:textId="5ABF9C0D" w:rsidR="00C90EF9" w:rsidRPr="00C90EF9" w:rsidRDefault="00000000" w:rsidP="00C90EF9">
                            <w:pPr>
                              <w:jc w:val="right"/>
                              <w:rPr>
                                <w:lang w:val="pl-PL"/>
                              </w:rPr>
                            </w:pPr>
                            <w:hyperlink r:id="rId12" w:history="1">
                              <w:r w:rsidR="00C90EF9" w:rsidRPr="00C90EF9">
                                <w:rPr>
                                  <w:rStyle w:val="Hyperlink"/>
                                  <w:lang w:val="pl-PL"/>
                                </w:rPr>
                                <w:t>www.hosmartai.eu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50376E" id="Text Box 13" o:spid="_x0000_s1027" type="#_x0000_t202" style="position:absolute;left:0;text-align:left;margin-left:292.5pt;margin-top:674.35pt;width:177.8pt;height:25.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" filled="f" stroked="f" strokeweight=".5pt">
                <v:textbox>
                  <w:txbxContent>
                    <w:p w14:paraId="137E4E65" w14:textId="5ABF9C0D" w:rsidR="00C90EF9" w:rsidRPr="00C90EF9" w:rsidRDefault="00000000" w:rsidP="00C90EF9">
                      <w:pPr>
                        <w:jc w:val="right"/>
                        <w:rPr>
                          <w:lang w:val="pl-PL"/>
                        </w:rPr>
                      </w:pPr>
                      <w:hyperlink r:id="rId13" w:history="1">
                        <w:r w:rsidR="00C90EF9" w:rsidRPr="00C90EF9">
                          <w:rPr>
                            <w:rStyle w:val="Hyperlink"/>
                            <w:lang w:val="pl-PL"/>
                          </w:rPr>
                          <w:t>www.hosmartai.eu</w:t>
                        </w:r>
                      </w:hyperlink>
                    </w:p>
                  </w:txbxContent>
                </v:textbox>
              </v:shape>
            </w:pict>
          </mc:Fallback>
        </mc:AlternateContent>
      </w:r>
      <w:r w:rsidR="00315F4E">
        <w:rPr>
          <w:noProof/>
        </w:rPr>
        <mc:AlternateContent>
          <mc:Choice Requires="wps">
            <w:drawing>
              <wp:anchor distT="0" distB="0" distL="114300" distR="114300" simplePos="0" relativeHeight="251707392" behindDoc="1" locked="0" layoutInCell="1" allowOverlap="1" wp14:anchorId="1382B584" wp14:editId="355414DA">
                <wp:simplePos x="0" y="0"/>
                <wp:positionH relativeFrom="column">
                  <wp:posOffset>1469390</wp:posOffset>
                </wp:positionH>
                <wp:positionV relativeFrom="paragraph">
                  <wp:posOffset>1330325</wp:posOffset>
                </wp:positionV>
                <wp:extent cx="4503420" cy="1918800"/>
                <wp:effectExtent l="0" t="0" r="0" b="0"/>
                <wp:wrapTight wrapText="bothSides">
                  <wp:wrapPolygon edited="0">
                    <wp:start x="365" y="143"/>
                    <wp:lineTo x="305" y="21307"/>
                    <wp:lineTo x="21198" y="21307"/>
                    <wp:lineTo x="21198" y="143"/>
                    <wp:lineTo x="365" y="143"/>
                  </wp:wrapPolygon>
                </wp:wrapTight>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1918800"/>
                        </a:xfrm>
                        <a:prstGeom prst="rect">
                          <a:avLst/>
                        </a:prstGeom>
                        <a:noFill/>
                        <a:ln w="9525">
                          <a:noFill/>
                          <a:miter lim="800000"/>
                          <a:headEnd/>
                          <a:tailEnd/>
                        </a:ln>
                      </wps:spPr>
                      <wps:txbx>
                        <w:txbxContent>
                          <w:p w14:paraId="3FDCCF01" w14:textId="40601192" w:rsidR="00315F4E" w:rsidRPr="007D547B" w:rsidRDefault="00315F4E" w:rsidP="00315F4E">
                            <w:pPr>
                              <w:jc w:val="right"/>
                              <w:rPr>
                                <w:color w:val="FFFFFF" w:themeColor="background1"/>
                                <w:sz w:val="144"/>
                                <w:szCs w:val="144"/>
                              </w:rPr>
                            </w:pPr>
                            <w:r>
                              <w:rPr>
                                <w:color w:val="FFFFFF" w:themeColor="background1"/>
                                <w:sz w:val="144"/>
                                <w:szCs w:val="144"/>
                              </w:rPr>
                              <w:t xml:space="preserve">Annex </w:t>
                            </w:r>
                            <w:r w:rsidR="00F613FE">
                              <w:rPr>
                                <w:color w:val="FFFFFF" w:themeColor="background1"/>
                                <w:sz w:val="144"/>
                                <w:szCs w:val="144"/>
                              </w:rPr>
                              <w:t>3.1</w:t>
                            </w:r>
                          </w:p>
                          <w:p w14:paraId="14FE2B0A" w14:textId="7E0311D3" w:rsidR="00315F4E" w:rsidRPr="007D547B" w:rsidRDefault="00620D2A" w:rsidP="00315F4E">
                            <w:pPr>
                              <w:jc w:val="right"/>
                              <w:rPr>
                                <w:color w:val="FFFFFF" w:themeColor="background1"/>
                                <w:sz w:val="48"/>
                                <w:szCs w:val="48"/>
                              </w:rPr>
                            </w:pPr>
                            <w:r>
                              <w:rPr>
                                <w:color w:val="FFFFFF" w:themeColor="background1"/>
                                <w:sz w:val="48"/>
                                <w:szCs w:val="48"/>
                              </w:rPr>
                              <w:t>Description of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2B584" id="_x0000_s1028" type="#_x0000_t202" style="position:absolute;left:0;text-align:left;margin-left:115.7pt;margin-top:104.75pt;width:354.6pt;height:151.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" filled="f" stroked="f">
                <v:textbox>
                  <w:txbxContent>
                    <w:p w14:paraId="3FDCCF01" w14:textId="40601192" w:rsidR="00315F4E" w:rsidRPr="007D547B" w:rsidRDefault="00315F4E" w:rsidP="00315F4E">
                      <w:pPr>
                        <w:jc w:val="right"/>
                        <w:rPr>
                          <w:color w:val="FFFFFF" w:themeColor="background1"/>
                          <w:sz w:val="144"/>
                          <w:szCs w:val="144"/>
                        </w:rPr>
                      </w:pPr>
                      <w:r>
                        <w:rPr>
                          <w:color w:val="FFFFFF" w:themeColor="background1"/>
                          <w:sz w:val="144"/>
                          <w:szCs w:val="144"/>
                        </w:rPr>
                        <w:t xml:space="preserve">Annex </w:t>
                      </w:r>
                      <w:r w:rsidR="00F613FE">
                        <w:rPr>
                          <w:color w:val="FFFFFF" w:themeColor="background1"/>
                          <w:sz w:val="144"/>
                          <w:szCs w:val="144"/>
                        </w:rPr>
                        <w:t>3.1</w:t>
                      </w:r>
                    </w:p>
                    <w:p w14:paraId="14FE2B0A" w14:textId="7E0311D3" w:rsidR="00315F4E" w:rsidRPr="007D547B" w:rsidRDefault="00620D2A" w:rsidP="00315F4E">
                      <w:pPr>
                        <w:jc w:val="right"/>
                        <w:rPr>
                          <w:color w:val="FFFFFF" w:themeColor="background1"/>
                          <w:sz w:val="48"/>
                          <w:szCs w:val="48"/>
                        </w:rPr>
                      </w:pPr>
                      <w:r>
                        <w:rPr>
                          <w:color w:val="FFFFFF" w:themeColor="background1"/>
                          <w:sz w:val="48"/>
                          <w:szCs w:val="48"/>
                        </w:rPr>
                        <w:t>Description of Work</w:t>
                      </w:r>
                    </w:p>
                  </w:txbxContent>
                </v:textbox>
                <w10:wrap type="tight"/>
              </v:shape>
            </w:pict>
          </mc:Fallback>
        </mc:AlternateContent>
      </w:r>
      <w:r w:rsidR="009940A3">
        <w:rPr>
          <w:noProof/>
          <w:lang w:val="es-ES" w:eastAsia="es-ES"/>
        </w:rPr>
        <w:drawing>
          <wp:anchor distT="0" distB="0" distL="114300" distR="114300" simplePos="0" relativeHeight="251651072" behindDoc="0" locked="0" layoutInCell="1" allowOverlap="1" wp14:anchorId="5C8C24C5" wp14:editId="2F00B897">
            <wp:simplePos x="914400" y="914400"/>
            <wp:positionH relativeFrom="margin">
              <wp:align>center</wp:align>
            </wp:positionH>
            <wp:positionV relativeFrom="margin">
              <wp:align>center</wp:align>
            </wp:positionV>
            <wp:extent cx="7592695" cy="10740390"/>
            <wp:effectExtent l="0" t="0" r="1905" b="381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OPEN CALLS_Mesa de trabajo 1.jpg"/>
                    <pic:cNvPicPr/>
                  </pic:nvPicPr>
                  <pic:blipFill>
                    <a:blip r:embed="rId14">
                      <a:extLst>
                        <a:ext uri="{28A0092B-C50C-407E-A947-70E740481C1C}">
                          <a14:useLocalDpi xmlns:a14="http://schemas.microsoft.com/office/drawing/2010/main" val="0"/>
                        </a:ext>
                      </a:extLst>
                    </a:blip>
                    <a:stretch>
                      <a:fillRect/>
                    </a:stretch>
                  </pic:blipFill>
                  <pic:spPr>
                    <a:xfrm>
                      <a:off x="0" y="0"/>
                      <a:ext cx="7592695" cy="10740390"/>
                    </a:xfrm>
                    <a:prstGeom prst="rect">
                      <a:avLst/>
                    </a:prstGeom>
                  </pic:spPr>
                </pic:pic>
              </a:graphicData>
            </a:graphic>
            <wp14:sizeRelH relativeFrom="margin">
              <wp14:pctWidth>0</wp14:pctWidth>
            </wp14:sizeRelH>
            <wp14:sizeRelV relativeFrom="margin">
              <wp14:pctHeight>0</wp14:pctHeight>
            </wp14:sizeRelV>
          </wp:anchor>
        </w:drawing>
      </w:r>
    </w:p>
    <w:sdt>
      <w:sdtPr>
        <w:rPr>
          <w:color w:val="5B9BD5" w:themeColor="accent1"/>
          <w:szCs w:val="24"/>
        </w:rPr>
        <w:id w:val="-85930965"/>
        <w:docPartObj>
          <w:docPartGallery w:val="Cover Pages"/>
          <w:docPartUnique/>
        </w:docPartObj>
      </w:sdtPr>
      <w:sdtEndPr>
        <w:rPr>
          <w:szCs w:val="22"/>
        </w:rPr>
      </w:sdtEndPr>
      <w:sdtContent>
        <w:p w14:paraId="62837590" w14:textId="2930B74B" w:rsidR="005E568A" w:rsidRPr="00D42DB3" w:rsidRDefault="005E568A" w:rsidP="005E568A">
          <w:pPr>
            <w:spacing w:after="0"/>
            <w:jc w:val="center"/>
            <w:rPr>
              <w:rFonts w:eastAsia="Times New Roman" w:cs="Times New Roman (Headings CS)"/>
              <w:color w:val="1F4E79"/>
              <w:szCs w:val="24"/>
            </w:rPr>
          </w:pPr>
        </w:p>
        <w:p w14:paraId="7ECA2152" w14:textId="2D54C1E9" w:rsidR="00F613FE" w:rsidRPr="00BD7A8C" w:rsidRDefault="00F613FE" w:rsidP="111B33DE">
          <w:pPr>
            <w:pStyle w:val="Heading1"/>
            <w:numPr>
              <w:ilvl w:val="0"/>
              <w:numId w:val="0"/>
            </w:numPr>
          </w:pPr>
          <w:bookmarkStart w:id="1" w:name="_Toc113446146"/>
          <w:r>
            <w:t>INSTRUCTIONS</w:t>
          </w:r>
          <w:bookmarkEnd w:id="1"/>
        </w:p>
        <w:p w14:paraId="2B6D47AB" w14:textId="77777777" w:rsidR="00F613FE" w:rsidRPr="00D42DB3" w:rsidRDefault="00F613FE" w:rsidP="00F613FE">
          <w:pPr>
            <w:pStyle w:val="NormalWeb"/>
            <w:rPr>
              <w:rFonts w:ascii="Tw Cen MT" w:hAnsi="Tw Cen MT" w:cs="Calibri"/>
              <w:lang w:val="en-US"/>
            </w:rPr>
          </w:pPr>
        </w:p>
        <w:p w14:paraId="1A632EC9" w14:textId="6CB67527" w:rsidR="00F613FE" w:rsidRPr="003C39D1" w:rsidRDefault="00F613FE" w:rsidP="00F613FE">
          <w:pPr>
            <w:pStyle w:val="NormalWeb"/>
            <w:rPr>
              <w:rFonts w:ascii="Tw Cen MT" w:hAnsi="Tw Cen MT"/>
              <w:lang w:val="en-GB"/>
            </w:rPr>
          </w:pPr>
          <w:proofErr w:type="spellStart"/>
          <w:r w:rsidRPr="00D42DB3">
            <w:rPr>
              <w:rFonts w:ascii="Tw Cen MT" w:hAnsi="Tw Cen MT" w:cs="Calibri"/>
              <w:lang w:val="en-US"/>
            </w:rPr>
            <w:t>HosmartAI</w:t>
          </w:r>
          <w:proofErr w:type="spellEnd"/>
          <w:r w:rsidRPr="003C39D1">
            <w:rPr>
              <w:rFonts w:ascii="Tw Cen MT" w:hAnsi="Tw Cen MT" w:cs="Calibri"/>
              <w:lang w:val="en-GB"/>
            </w:rPr>
            <w:t xml:space="preserve"> Open Call #</w:t>
          </w:r>
          <w:r w:rsidR="008D1CDD">
            <w:rPr>
              <w:rFonts w:ascii="Tw Cen MT" w:hAnsi="Tw Cen MT" w:cs="Calibri"/>
              <w:lang w:val="en-GB"/>
            </w:rPr>
            <w:t>2</w:t>
          </w:r>
          <w:r w:rsidRPr="003C39D1">
            <w:rPr>
              <w:rFonts w:ascii="Tw Cen MT" w:hAnsi="Tw Cen MT" w:cs="Calibri"/>
              <w:lang w:val="en-GB"/>
            </w:rPr>
            <w:t xml:space="preserve"> – </w:t>
          </w:r>
          <w:r w:rsidR="008D1CDD">
            <w:rPr>
              <w:rFonts w:ascii="Tw Cen MT" w:hAnsi="Tw Cen MT" w:cs="Calibri"/>
              <w:lang w:val="en-US"/>
            </w:rPr>
            <w:t>EXPERIMENT Call for Pilots</w:t>
          </w:r>
          <w:r w:rsidRPr="00D42DB3">
            <w:rPr>
              <w:rFonts w:ascii="Tw Cen MT" w:hAnsi="Tw Cen MT" w:cs="Calibri"/>
              <w:lang w:val="en-US"/>
            </w:rPr>
            <w:t xml:space="preserve"> </w:t>
          </w:r>
        </w:p>
        <w:p w14:paraId="6A068951" w14:textId="77E58B46" w:rsidR="00F613FE" w:rsidRDefault="00F613FE" w:rsidP="00F613FE">
          <w:pPr>
            <w:pStyle w:val="NormalWeb"/>
            <w:rPr>
              <w:rFonts w:ascii="Tw Cen MT" w:hAnsi="Tw Cen MT" w:cs="Calibri"/>
              <w:lang w:val="en-GB"/>
            </w:rPr>
          </w:pPr>
          <w:r w:rsidRPr="003C39D1">
            <w:rPr>
              <w:rFonts w:ascii="Tw Cen MT" w:hAnsi="Tw Cen MT" w:cs="Calibri"/>
              <w:lang w:val="en-GB"/>
            </w:rPr>
            <w:t xml:space="preserve">Please use this template to prepare your proposal. It has been organised to ensure that the important aspects of your planned work are clearly measurable with respect to the evaluation criteria. Sections 1 to </w:t>
          </w:r>
          <w:r w:rsidR="00056CBD">
            <w:rPr>
              <w:rFonts w:ascii="Tw Cen MT" w:hAnsi="Tw Cen MT" w:cs="Calibri"/>
              <w:lang w:val="en-GB"/>
            </w:rPr>
            <w:t>5</w:t>
          </w:r>
          <w:r w:rsidRPr="003C39D1">
            <w:rPr>
              <w:rFonts w:ascii="Tw Cen MT" w:hAnsi="Tw Cen MT" w:cs="Calibri"/>
              <w:lang w:val="en-GB"/>
            </w:rPr>
            <w:t xml:space="preserve"> each correspond to an evaluation criterion (see the Guide</w:t>
          </w:r>
          <w:r w:rsidRPr="00D42DB3">
            <w:rPr>
              <w:rFonts w:ascii="Tw Cen MT" w:hAnsi="Tw Cen MT" w:cs="Calibri"/>
              <w:lang w:val="en-US"/>
            </w:rPr>
            <w:t>lines</w:t>
          </w:r>
          <w:r w:rsidRPr="003C39D1">
            <w:rPr>
              <w:rFonts w:ascii="Tw Cen MT" w:hAnsi="Tw Cen MT" w:cs="Calibri"/>
              <w:lang w:val="en-GB"/>
            </w:rPr>
            <w:t xml:space="preserve"> for Applicants document for details: </w:t>
          </w:r>
          <w:hyperlink r:id="rId15" w:history="1">
            <w:r w:rsidR="007C5011" w:rsidRPr="00A65F7F">
              <w:rPr>
                <w:rStyle w:val="Hyperlink"/>
                <w:rFonts w:ascii="Tw Cen MT" w:hAnsi="Tw Cen MT" w:cs="Calibri"/>
                <w:lang w:val="en-GB"/>
              </w:rPr>
              <w:t>https://www.hosmartai.eu/opencalls/</w:t>
            </w:r>
          </w:hyperlink>
        </w:p>
        <w:p w14:paraId="17CEE064" w14:textId="77777777" w:rsidR="00F613FE" w:rsidRPr="003C39D1" w:rsidRDefault="00F613FE" w:rsidP="00F613FE">
          <w:pPr>
            <w:pStyle w:val="NormalWeb"/>
            <w:rPr>
              <w:rFonts w:ascii="Tw Cen MT" w:hAnsi="Tw Cen MT"/>
              <w:lang w:val="en-GB"/>
            </w:rPr>
          </w:pPr>
          <w:r w:rsidRPr="003C39D1">
            <w:rPr>
              <w:rFonts w:ascii="Tw Cen MT" w:hAnsi="Tw Cen MT" w:cs="Calibri"/>
              <w:lang w:val="en-GB"/>
            </w:rPr>
            <w:t xml:space="preserve">The structure of this template must be followed when preparing your proposal. Applicants using other kind of template/ document structure will be automatically ineligible. </w:t>
          </w:r>
        </w:p>
        <w:p w14:paraId="76830862" w14:textId="77777777" w:rsidR="00F613FE" w:rsidRPr="003C39D1" w:rsidRDefault="00F613FE" w:rsidP="00F613FE">
          <w:pPr>
            <w:pStyle w:val="NormalWeb"/>
            <w:rPr>
              <w:rFonts w:ascii="Tw Cen MT" w:hAnsi="Tw Cen MT"/>
              <w:lang w:val="en-GB"/>
            </w:rPr>
          </w:pPr>
          <w:r w:rsidRPr="003C39D1">
            <w:rPr>
              <w:rFonts w:ascii="Tw Cen MT" w:hAnsi="Tw Cen MT" w:cs="Calibri"/>
              <w:lang w:val="en-GB"/>
            </w:rPr>
            <w:t xml:space="preserve">Only proposals that successfully address all the required aspects will have a chance of being funded. </w:t>
          </w:r>
        </w:p>
        <w:p w14:paraId="1BE59050" w14:textId="77777777" w:rsidR="00F613FE" w:rsidRPr="003C39D1" w:rsidRDefault="00F613FE" w:rsidP="00F613FE">
          <w:pPr>
            <w:pStyle w:val="NormalWeb"/>
            <w:rPr>
              <w:rFonts w:ascii="Tw Cen MT" w:hAnsi="Tw Cen MT"/>
              <w:lang w:val="en-GB"/>
            </w:rPr>
          </w:pPr>
          <w:r w:rsidRPr="003C39D1">
            <w:rPr>
              <w:rFonts w:ascii="Tw Cen MT" w:hAnsi="Tw Cen MT" w:cs="Calibri"/>
              <w:lang w:val="en-GB"/>
            </w:rPr>
            <w:t xml:space="preserve">Please take advantage of the different communication instruments offered by the </w:t>
          </w:r>
          <w:proofErr w:type="spellStart"/>
          <w:r w:rsidRPr="00D42DB3">
            <w:rPr>
              <w:rFonts w:ascii="Tw Cen MT" w:hAnsi="Tw Cen MT" w:cs="Calibri"/>
              <w:lang w:val="en-US"/>
            </w:rPr>
            <w:t>HosmartAI</w:t>
          </w:r>
          <w:proofErr w:type="spellEnd"/>
          <w:r w:rsidRPr="00D42DB3">
            <w:rPr>
              <w:rFonts w:ascii="Tw Cen MT" w:hAnsi="Tw Cen MT" w:cs="Calibri"/>
              <w:lang w:val="en-US"/>
            </w:rPr>
            <w:t xml:space="preserve"> </w:t>
          </w:r>
          <w:r w:rsidRPr="003C39D1">
            <w:rPr>
              <w:rFonts w:ascii="Tw Cen MT" w:hAnsi="Tw Cen MT" w:cs="Calibri"/>
              <w:lang w:val="en-GB"/>
            </w:rPr>
            <w:t>Consortium (</w:t>
          </w:r>
          <w:proofErr w:type="gramStart"/>
          <w:r w:rsidRPr="003C39D1">
            <w:rPr>
              <w:rFonts w:ascii="Tw Cen MT" w:hAnsi="Tw Cen MT" w:cs="Calibri"/>
              <w:lang w:val="en-GB"/>
            </w:rPr>
            <w:t>i.e.</w:t>
          </w:r>
          <w:proofErr w:type="gramEnd"/>
          <w:r w:rsidRPr="003C39D1">
            <w:rPr>
              <w:rFonts w:ascii="Tw Cen MT" w:hAnsi="Tw Cen MT" w:cs="Calibri"/>
              <w:lang w:val="en-GB"/>
            </w:rPr>
            <w:t xml:space="preserve"> info webinars, help-desk, online Q&amp;A, and FAQ section in the website) to receive feedback on any questions you may have before submitting your proposal. </w:t>
          </w:r>
        </w:p>
        <w:p w14:paraId="50DE1884" w14:textId="7334BB0D" w:rsidR="00F613FE" w:rsidRPr="003C39D1" w:rsidRDefault="00F613FE" w:rsidP="00F613FE">
          <w:pPr>
            <w:pStyle w:val="NormalWeb"/>
            <w:rPr>
              <w:rFonts w:ascii="Tw Cen MT" w:hAnsi="Tw Cen MT"/>
              <w:lang w:val="en-GB"/>
            </w:rPr>
          </w:pPr>
          <w:r w:rsidRPr="003C39D1">
            <w:rPr>
              <w:rFonts w:ascii="Tw Cen MT" w:hAnsi="Tw Cen MT" w:cs="Calibri"/>
              <w:lang w:val="en-GB"/>
            </w:rPr>
            <w:t xml:space="preserve">The </w:t>
          </w:r>
          <w:r w:rsidRPr="003C39D1">
            <w:rPr>
              <w:rFonts w:ascii="Tw Cen MT" w:hAnsi="Tw Cen MT" w:cs="Calibri"/>
              <w:b/>
              <w:bCs/>
              <w:lang w:val="en-GB"/>
            </w:rPr>
            <w:t xml:space="preserve">page limit for full proposal is </w:t>
          </w:r>
          <w:r w:rsidRPr="003C39D1">
            <w:rPr>
              <w:rFonts w:ascii="Tw Cen MT" w:hAnsi="Tw Cen MT" w:cs="Calibri"/>
              <w:b/>
              <w:bCs/>
              <w:highlight w:val="yellow"/>
              <w:lang w:val="en-GB"/>
            </w:rPr>
            <w:t>1</w:t>
          </w:r>
          <w:r w:rsidR="008D1CDD">
            <w:rPr>
              <w:rFonts w:ascii="Tw Cen MT" w:hAnsi="Tw Cen MT" w:cs="Calibri"/>
              <w:b/>
              <w:bCs/>
              <w:highlight w:val="yellow"/>
              <w:lang w:val="en-GB"/>
            </w:rPr>
            <w:t>2</w:t>
          </w:r>
          <w:r w:rsidRPr="003C39D1">
            <w:rPr>
              <w:rFonts w:ascii="Tw Cen MT" w:hAnsi="Tw Cen MT" w:cs="Calibri"/>
              <w:b/>
              <w:bCs/>
              <w:highlight w:val="yellow"/>
              <w:lang w:val="en-GB"/>
            </w:rPr>
            <w:t xml:space="preserve"> pages</w:t>
          </w:r>
          <w:r w:rsidRPr="003C39D1">
            <w:rPr>
              <w:rFonts w:ascii="Tw Cen MT" w:hAnsi="Tw Cen MT" w:cs="Calibri"/>
              <w:b/>
              <w:bCs/>
              <w:lang w:val="en-GB"/>
            </w:rPr>
            <w:t xml:space="preserve"> </w:t>
          </w:r>
          <w:r w:rsidRPr="003C39D1">
            <w:rPr>
              <w:rFonts w:ascii="Tw Cen MT" w:hAnsi="Tw Cen MT" w:cs="Calibri"/>
              <w:lang w:val="en-GB"/>
            </w:rPr>
            <w:t>(Not including cover page, table of content page and the Ethical/Security Checklist). Please also respect the limits indicated in each section. All tables and eventual figures must be included within this limit. The allowed font type is “</w:t>
          </w:r>
          <w:r w:rsidR="00B50662" w:rsidRPr="00D42DB3">
            <w:rPr>
              <w:rFonts w:ascii="Tw Cen MT" w:hAnsi="Tw Cen MT" w:cs="Calibri"/>
              <w:lang w:val="en-US"/>
            </w:rPr>
            <w:t>Tw Cen MT” alternatively “</w:t>
          </w:r>
          <w:r w:rsidRPr="003C39D1">
            <w:rPr>
              <w:rFonts w:ascii="Tw Cen MT" w:hAnsi="Tw Cen MT" w:cs="Calibri"/>
              <w:lang w:val="en-GB"/>
            </w:rPr>
            <w:t xml:space="preserve">Calibri” and the minimum font size is 11 points. The page size is A4, and all margins (top, bottom, left, right) should be at least 15 mm. </w:t>
          </w:r>
        </w:p>
        <w:p w14:paraId="735F566B" w14:textId="28A68C59" w:rsidR="00F613FE" w:rsidRPr="003C39D1" w:rsidRDefault="00F613FE" w:rsidP="00F613FE">
          <w:pPr>
            <w:pStyle w:val="NormalWeb"/>
            <w:rPr>
              <w:rFonts w:ascii="Tw Cen MT" w:hAnsi="Tw Cen MT"/>
              <w:lang w:val="en-GB"/>
            </w:rPr>
          </w:pPr>
          <w:r w:rsidRPr="003C39D1">
            <w:rPr>
              <w:rFonts w:ascii="Tw Cen MT" w:hAnsi="Tw Cen MT" w:cs="Calibri"/>
              <w:lang w:val="en-GB"/>
            </w:rPr>
            <w:t xml:space="preserve">If you attempt to upload a proposal longer than the specified limit, </w:t>
          </w:r>
          <w:r w:rsidRPr="003C39D1">
            <w:rPr>
              <w:rFonts w:ascii="Tw Cen MT" w:hAnsi="Tw Cen MT" w:cs="Calibri"/>
              <w:b/>
              <w:bCs/>
              <w:lang w:val="en-GB"/>
            </w:rPr>
            <w:t>excess pages will be made invisible</w:t>
          </w:r>
          <w:r w:rsidRPr="003C39D1">
            <w:rPr>
              <w:rFonts w:ascii="Tw Cen MT" w:hAnsi="Tw Cen MT" w:cs="Calibri"/>
              <w:lang w:val="en-GB"/>
            </w:rPr>
            <w:t xml:space="preserve">, </w:t>
          </w:r>
          <w:r w:rsidRPr="003C39D1">
            <w:rPr>
              <w:rFonts w:ascii="Tw Cen MT" w:hAnsi="Tw Cen MT" w:cs="Calibri"/>
              <w:u w:val="single"/>
              <w:lang w:val="en-GB"/>
            </w:rPr>
            <w:t xml:space="preserve">and will not be taken into consideration by the </w:t>
          </w:r>
          <w:r w:rsidRPr="00D42DB3">
            <w:rPr>
              <w:rFonts w:ascii="Tw Cen MT" w:hAnsi="Tw Cen MT" w:cs="Calibri"/>
              <w:u w:val="single"/>
              <w:lang w:val="en-US"/>
            </w:rPr>
            <w:t>evaluators</w:t>
          </w:r>
          <w:r w:rsidRPr="003C39D1">
            <w:rPr>
              <w:rFonts w:ascii="Tw Cen MT" w:hAnsi="Tw Cen MT" w:cs="Calibri"/>
              <w:u w:val="single"/>
              <w:lang w:val="en-GB"/>
            </w:rPr>
            <w:t>.</w:t>
          </w:r>
          <w:r w:rsidRPr="003C39D1">
            <w:rPr>
              <w:rFonts w:ascii="Tw Cen MT" w:hAnsi="Tw Cen MT" w:cs="Calibri"/>
              <w:lang w:val="en-GB"/>
            </w:rPr>
            <w:t xml:space="preserve"> </w:t>
          </w:r>
        </w:p>
        <w:p w14:paraId="2B83383D" w14:textId="77777777" w:rsidR="00F613FE" w:rsidRPr="003C39D1" w:rsidRDefault="00F613FE" w:rsidP="00F613FE">
          <w:pPr>
            <w:pStyle w:val="NormalWeb"/>
            <w:jc w:val="center"/>
            <w:rPr>
              <w:rFonts w:ascii="Tw Cen MT" w:hAnsi="Tw Cen MT" w:cs="Calibri"/>
              <w:i/>
              <w:iCs/>
              <w:color w:val="FF0000"/>
              <w:lang w:val="en-GB"/>
            </w:rPr>
          </w:pPr>
        </w:p>
        <w:p w14:paraId="64114F41" w14:textId="75CEABF6" w:rsidR="00F613FE" w:rsidRPr="00D42DB3" w:rsidRDefault="00F613FE" w:rsidP="00F613FE">
          <w:pPr>
            <w:pStyle w:val="NormalWeb"/>
            <w:jc w:val="center"/>
            <w:rPr>
              <w:rFonts w:ascii="Tw Cen MT" w:hAnsi="Tw Cen MT" w:cs="Calibri"/>
              <w:i/>
              <w:iCs/>
              <w:color w:val="FF0000"/>
              <w:lang w:val="en-US"/>
            </w:rPr>
          </w:pPr>
          <w:proofErr w:type="gramStart"/>
          <w:r w:rsidRPr="00D42DB3">
            <w:rPr>
              <w:rFonts w:ascii="Tw Cen MT" w:hAnsi="Tw Cen MT" w:cs="Calibri"/>
              <w:i/>
              <w:iCs/>
              <w:color w:val="FF0000"/>
              <w:lang w:val="en-US"/>
            </w:rPr>
            <w:t>!</w:t>
          </w:r>
          <w:r w:rsidRPr="003C39D1">
            <w:rPr>
              <w:rFonts w:ascii="Tw Cen MT" w:hAnsi="Tw Cen MT" w:cs="Calibri"/>
              <w:i/>
              <w:iCs/>
              <w:color w:val="FF0000"/>
              <w:lang w:val="en-GB"/>
            </w:rPr>
            <w:t>Please</w:t>
          </w:r>
          <w:proofErr w:type="gramEnd"/>
          <w:r w:rsidRPr="003C39D1">
            <w:rPr>
              <w:rFonts w:ascii="Tw Cen MT" w:hAnsi="Tw Cen MT" w:cs="Calibri"/>
              <w:i/>
              <w:iCs/>
              <w:color w:val="FF0000"/>
              <w:lang w:val="en-GB"/>
            </w:rPr>
            <w:t xml:space="preserve"> delete this page when submitting the proposal</w:t>
          </w:r>
          <w:r w:rsidRPr="00D42DB3">
            <w:rPr>
              <w:rFonts w:ascii="Tw Cen MT" w:hAnsi="Tw Cen MT" w:cs="Calibri"/>
              <w:i/>
              <w:iCs/>
              <w:color w:val="FF0000"/>
              <w:lang w:val="en-US"/>
            </w:rPr>
            <w:t>!</w:t>
          </w:r>
        </w:p>
        <w:p w14:paraId="071A5B51" w14:textId="77777777" w:rsidR="00F613FE" w:rsidRPr="008D1CDD" w:rsidRDefault="00F613FE" w:rsidP="00F613FE">
          <w:pPr>
            <w:pStyle w:val="NormalWeb"/>
            <w:jc w:val="center"/>
            <w:rPr>
              <w:rFonts w:ascii="Tw Cen MT" w:hAnsi="Tw Cen MT" w:cs="Calibri"/>
              <w:i/>
              <w:iCs/>
              <w:color w:val="FF0000"/>
              <w:lang w:val="en-US"/>
            </w:rPr>
          </w:pPr>
        </w:p>
        <w:p w14:paraId="192DD8B8" w14:textId="7E008A82" w:rsidR="00F613FE" w:rsidRPr="008D1CDD" w:rsidRDefault="00F613FE" w:rsidP="00F613FE">
          <w:pPr>
            <w:pStyle w:val="NormalWeb"/>
            <w:jc w:val="center"/>
            <w:rPr>
              <w:rFonts w:ascii="Tw Cen MT" w:hAnsi="Tw Cen MT" w:cs="Calibri"/>
              <w:i/>
              <w:iCs/>
              <w:color w:val="FF0000"/>
              <w:lang w:val="en-GB"/>
            </w:rPr>
          </w:pPr>
          <w:proofErr w:type="gramStart"/>
          <w:r w:rsidRPr="008D1CDD">
            <w:rPr>
              <w:rFonts w:ascii="Tw Cen MT" w:hAnsi="Tw Cen MT" w:cs="Calibri"/>
              <w:i/>
              <w:iCs/>
              <w:color w:val="FF0000"/>
              <w:lang w:val="en-GB"/>
            </w:rPr>
            <w:t>!</w:t>
          </w:r>
          <w:r w:rsidRPr="003C39D1">
            <w:rPr>
              <w:rFonts w:ascii="Tw Cen MT" w:hAnsi="Tw Cen MT" w:cs="Calibri"/>
              <w:i/>
              <w:iCs/>
              <w:color w:val="FF0000"/>
              <w:lang w:val="en-GB"/>
            </w:rPr>
            <w:t>Delete</w:t>
          </w:r>
          <w:proofErr w:type="gramEnd"/>
          <w:r w:rsidRPr="003C39D1">
            <w:rPr>
              <w:rFonts w:ascii="Tw Cen MT" w:hAnsi="Tw Cen MT" w:cs="Calibri"/>
              <w:i/>
              <w:iCs/>
              <w:color w:val="FF0000"/>
              <w:lang w:val="en-GB"/>
            </w:rPr>
            <w:t xml:space="preserve"> the </w:t>
          </w:r>
          <w:r w:rsidRPr="0049066A">
            <w:rPr>
              <w:rFonts w:ascii="Tw Cen MT" w:hAnsi="Tw Cen MT" w:cs="Calibri"/>
              <w:color w:val="006DBF"/>
              <w:lang w:val="en-GB"/>
            </w:rPr>
            <w:t>guidance text in blue</w:t>
          </w:r>
          <w:r w:rsidRPr="0049066A">
            <w:rPr>
              <w:rFonts w:ascii="Tw Cen MT" w:hAnsi="Tw Cen MT" w:cs="Calibri"/>
              <w:i/>
              <w:iCs/>
              <w:color w:val="0070C0"/>
              <w:lang w:val="en-GB"/>
            </w:rPr>
            <w:t xml:space="preserve"> </w:t>
          </w:r>
          <w:r w:rsidRPr="003C39D1">
            <w:rPr>
              <w:rFonts w:ascii="Tw Cen MT" w:hAnsi="Tw Cen MT" w:cs="Calibri"/>
              <w:i/>
              <w:iCs/>
              <w:color w:val="FF0000"/>
              <w:lang w:val="en-GB"/>
            </w:rPr>
            <w:t>in each section</w:t>
          </w:r>
          <w:r w:rsidRPr="008D1CDD">
            <w:rPr>
              <w:rFonts w:ascii="Tw Cen MT" w:hAnsi="Tw Cen MT" w:cs="Calibri"/>
              <w:i/>
              <w:iCs/>
              <w:color w:val="FF0000"/>
              <w:lang w:val="en-GB"/>
            </w:rPr>
            <w:t>!</w:t>
          </w:r>
        </w:p>
        <w:p w14:paraId="0EDFB75B" w14:textId="77777777" w:rsidR="00F613FE" w:rsidRPr="00D42DB3" w:rsidRDefault="00F613FE" w:rsidP="00F613FE">
          <w:pPr>
            <w:rPr>
              <w:szCs w:val="24"/>
            </w:rPr>
          </w:pPr>
        </w:p>
        <w:p w14:paraId="3789CD7D" w14:textId="549C16A2" w:rsidR="00F613FE" w:rsidRPr="008D1CDD" w:rsidRDefault="008D1CDD" w:rsidP="008D1CDD">
          <w:pPr>
            <w:jc w:val="center"/>
            <w:rPr>
              <w:b/>
              <w:bCs/>
              <w:szCs w:val="24"/>
            </w:rPr>
          </w:pPr>
          <w:r w:rsidRPr="008D1CDD">
            <w:rPr>
              <w:b/>
              <w:bCs/>
              <w:szCs w:val="24"/>
            </w:rPr>
            <w:t>ENGLISH is the only eligible language of the proposal</w:t>
          </w:r>
        </w:p>
        <w:p w14:paraId="3C9D0D6D" w14:textId="77777777" w:rsidR="00F613FE" w:rsidRPr="00D42DB3" w:rsidRDefault="00F613FE" w:rsidP="00F613FE">
          <w:pPr>
            <w:rPr>
              <w:szCs w:val="24"/>
            </w:rPr>
          </w:pPr>
        </w:p>
        <w:p w14:paraId="7018E058" w14:textId="77777777" w:rsidR="00F613FE" w:rsidRPr="00D42DB3" w:rsidRDefault="00F613FE" w:rsidP="00F613FE">
          <w:pPr>
            <w:rPr>
              <w:szCs w:val="24"/>
            </w:rPr>
          </w:pPr>
        </w:p>
        <w:p w14:paraId="56B1CB47" w14:textId="77777777" w:rsidR="00F613FE" w:rsidRPr="00D42DB3" w:rsidRDefault="00F613FE" w:rsidP="00F613FE">
          <w:pPr>
            <w:rPr>
              <w:szCs w:val="24"/>
            </w:rPr>
          </w:pPr>
        </w:p>
        <w:p w14:paraId="7DD0391C" w14:textId="546E7C9B" w:rsidR="00F613FE" w:rsidRPr="00BD7A8C" w:rsidRDefault="10D7AF8F" w:rsidP="008D1CDD">
          <w:pPr>
            <w:pStyle w:val="Heading1"/>
            <w:numPr>
              <w:ilvl w:val="0"/>
              <w:numId w:val="0"/>
            </w:numPr>
            <w:jc w:val="center"/>
          </w:pPr>
          <w:bookmarkStart w:id="2" w:name="_Toc113446147"/>
          <w:proofErr w:type="spellStart"/>
          <w:r>
            <w:lastRenderedPageBreak/>
            <w:t>H</w:t>
          </w:r>
          <w:r w:rsidR="00F613FE">
            <w:t>osmartAI</w:t>
          </w:r>
          <w:proofErr w:type="spellEnd"/>
          <w:r w:rsidR="00F613FE">
            <w:t xml:space="preserve"> Open Call #</w:t>
          </w:r>
          <w:r w:rsidR="008D1CDD">
            <w:t>2</w:t>
          </w:r>
          <w:r w:rsidR="00F613FE">
            <w:t xml:space="preserve"> – </w:t>
          </w:r>
          <w:r w:rsidR="008D1CDD">
            <w:t>EXPERIMENT Call</w:t>
          </w:r>
          <w:r w:rsidR="00F613FE">
            <w:t xml:space="preserve"> for </w:t>
          </w:r>
          <w:r w:rsidR="008D1CDD">
            <w:t>Pilot</w:t>
          </w:r>
          <w:bookmarkEnd w:id="2"/>
        </w:p>
        <w:p w14:paraId="382BD611" w14:textId="77777777" w:rsidR="00F613FE" w:rsidRPr="00D42DB3" w:rsidRDefault="00F613FE" w:rsidP="00F613FE">
          <w:pPr>
            <w:rPr>
              <w:szCs w:val="24"/>
              <w:lang w:val="en-US"/>
            </w:rPr>
          </w:pPr>
        </w:p>
        <w:p w14:paraId="04C01D6D" w14:textId="77777777" w:rsidR="00F613FE" w:rsidRPr="003C39D1" w:rsidRDefault="00F613FE" w:rsidP="00F613FE">
          <w:pPr>
            <w:pStyle w:val="NormalWeb"/>
            <w:jc w:val="center"/>
            <w:rPr>
              <w:rFonts w:ascii="Tw Cen MT" w:hAnsi="Tw Cen MT" w:cs="Calibri"/>
              <w:shd w:val="clear" w:color="auto" w:fill="BFBFBF"/>
              <w:lang w:val="en-GB"/>
            </w:rPr>
          </w:pPr>
        </w:p>
        <w:p w14:paraId="59358A81" w14:textId="77777777" w:rsidR="00F613FE" w:rsidRPr="003C39D1" w:rsidRDefault="00F613FE" w:rsidP="00F613FE">
          <w:pPr>
            <w:pStyle w:val="NormalWeb"/>
            <w:jc w:val="center"/>
            <w:rPr>
              <w:rFonts w:ascii="Tw Cen MT" w:hAnsi="Tw Cen MT" w:cs="Calibri"/>
              <w:shd w:val="clear" w:color="auto" w:fill="BFBFBF"/>
              <w:lang w:val="en-GB"/>
            </w:rPr>
          </w:pPr>
        </w:p>
        <w:p w14:paraId="47217DD6" w14:textId="77777777" w:rsidR="00F613FE" w:rsidRPr="00425BB2" w:rsidRDefault="00F613FE" w:rsidP="00425BB2">
          <w:pPr>
            <w:pStyle w:val="NormalWeb"/>
            <w:rPr>
              <w:rFonts w:ascii="Tw Cen MT" w:hAnsi="Tw Cen MT" w:cs="Calibri"/>
              <w:sz w:val="28"/>
              <w:szCs w:val="28"/>
              <w:shd w:val="clear" w:color="auto" w:fill="BFBFBF"/>
              <w:lang w:val="en-GB"/>
            </w:rPr>
          </w:pPr>
        </w:p>
        <w:p w14:paraId="6AE5497D" w14:textId="77777777" w:rsidR="00F613FE" w:rsidRPr="00425BB2" w:rsidRDefault="00F613FE" w:rsidP="00F613FE">
          <w:pPr>
            <w:pStyle w:val="NormalWeb"/>
            <w:jc w:val="center"/>
            <w:rPr>
              <w:rFonts w:ascii="Tw Cen MT" w:hAnsi="Tw Cen MT" w:cs="Calibri"/>
              <w:sz w:val="28"/>
              <w:szCs w:val="28"/>
              <w:shd w:val="clear" w:color="auto" w:fill="BFBFBF"/>
              <w:lang w:val="en-GB"/>
            </w:rPr>
          </w:pPr>
          <w:r w:rsidRPr="00425BB2">
            <w:rPr>
              <w:rFonts w:ascii="Tw Cen MT" w:hAnsi="Tw Cen MT" w:cs="Calibri"/>
              <w:sz w:val="28"/>
              <w:szCs w:val="28"/>
              <w:shd w:val="clear" w:color="auto" w:fill="BFBFBF"/>
              <w:lang w:val="en-GB"/>
            </w:rPr>
            <w:t>Acronym of your proposal</w:t>
          </w:r>
        </w:p>
        <w:p w14:paraId="79413CF0" w14:textId="77777777" w:rsidR="00F613FE" w:rsidRPr="00425BB2" w:rsidRDefault="00F613FE" w:rsidP="00F613FE">
          <w:pPr>
            <w:pStyle w:val="NormalWeb"/>
            <w:jc w:val="center"/>
            <w:rPr>
              <w:rFonts w:ascii="Tw Cen MT" w:hAnsi="Tw Cen MT"/>
              <w:sz w:val="28"/>
              <w:szCs w:val="28"/>
              <w:lang w:val="en-GB"/>
            </w:rPr>
          </w:pPr>
          <w:r w:rsidRPr="00425BB2">
            <w:rPr>
              <w:rFonts w:ascii="Tw Cen MT" w:hAnsi="Tw Cen MT" w:cs="Calibri"/>
              <w:sz w:val="28"/>
              <w:szCs w:val="28"/>
              <w:shd w:val="clear" w:color="auto" w:fill="BFBFBF"/>
              <w:lang w:val="en-GB"/>
            </w:rPr>
            <w:t>Full title of your proposal</w:t>
          </w:r>
        </w:p>
        <w:p w14:paraId="56CBBF31" w14:textId="77777777" w:rsidR="00F613FE" w:rsidRPr="003C39D1" w:rsidRDefault="00F613FE" w:rsidP="00F613FE">
          <w:pPr>
            <w:pStyle w:val="NormalWeb"/>
            <w:jc w:val="center"/>
            <w:rPr>
              <w:rFonts w:ascii="Tw Cen MT" w:hAnsi="Tw Cen MT" w:cs="Calibri"/>
              <w:shd w:val="clear" w:color="auto" w:fill="BFBFBF"/>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2778"/>
            <w:gridCol w:w="3171"/>
            <w:gridCol w:w="3067"/>
          </w:tblGrid>
          <w:tr w:rsidR="00641D0B" w:rsidRPr="00425BB2" w14:paraId="78AB9647" w14:textId="77777777" w:rsidTr="00641D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9666D" w14:textId="77777777" w:rsidR="00425BB2" w:rsidRPr="00425BB2" w:rsidRDefault="00425BB2" w:rsidP="00425BB2">
                <w:pPr>
                  <w:spacing w:after="120" w:line="240" w:lineRule="auto"/>
                  <w:jc w:val="center"/>
                  <w:rPr>
                    <w:rFonts w:eastAsia="Times New Roman" w:cs="Times New Roman"/>
                    <w:b/>
                    <w:bCs/>
                    <w:color w:val="000000" w:themeColor="text1"/>
                    <w:szCs w:val="24"/>
                    <w:lang w:val="en-PL" w:eastAsia="en-GB"/>
                  </w:rPr>
                </w:pPr>
                <w:r w:rsidRPr="00425BB2">
                  <w:rPr>
                    <w:rFonts w:eastAsia="Times New Roman" w:cs="Times New Roman"/>
                    <w:b/>
                    <w:bCs/>
                    <w:color w:val="000000" w:themeColor="text1"/>
                    <w:sz w:val="28"/>
                    <w:szCs w:val="28"/>
                    <w:lang w:val="en-PL" w:eastAsia="en-GB"/>
                  </w:rPr>
                  <w:t>Coordinating Organisation</w:t>
                </w:r>
              </w:p>
              <w:p w14:paraId="40AB5796" w14:textId="3F820D60" w:rsidR="00425BB2" w:rsidRPr="00425BB2" w:rsidRDefault="00425BB2" w:rsidP="00425BB2">
                <w:pPr>
                  <w:spacing w:after="120" w:line="240" w:lineRule="auto"/>
                  <w:jc w:val="center"/>
                  <w:rPr>
                    <w:rFonts w:eastAsia="Times New Roman" w:cs="Times New Roman"/>
                    <w:color w:val="000000" w:themeColor="text1"/>
                    <w:szCs w:val="24"/>
                    <w:lang w:val="en-PL" w:eastAsia="en-GB"/>
                  </w:rPr>
                </w:pPr>
                <w:r w:rsidRPr="00425BB2">
                  <w:rPr>
                    <w:rFonts w:eastAsia="Times New Roman" w:cs="Times New Roman"/>
                    <w:color w:val="000000" w:themeColor="text1"/>
                    <w:sz w:val="28"/>
                    <w:szCs w:val="28"/>
                    <w:lang w:val="en-PL" w:eastAsia="en-GB"/>
                  </w:rPr>
                  <w:t> Name, Last</w:t>
                </w:r>
                <w:r w:rsidR="00641D0B" w:rsidRPr="00641D0B">
                  <w:rPr>
                    <w:rFonts w:eastAsia="Times New Roman" w:cs="Times New Roman"/>
                    <w:color w:val="000000" w:themeColor="text1"/>
                    <w:sz w:val="28"/>
                    <w:szCs w:val="28"/>
                    <w:lang w:val="en-US" w:eastAsia="en-GB"/>
                  </w:rPr>
                  <w:t xml:space="preserve"> </w:t>
                </w:r>
                <w:r w:rsidRPr="00425BB2">
                  <w:rPr>
                    <w:rFonts w:eastAsia="Times New Roman" w:cs="Times New Roman"/>
                    <w:color w:val="000000" w:themeColor="text1"/>
                    <w:sz w:val="28"/>
                    <w:szCs w:val="28"/>
                    <w:lang w:val="en-PL" w:eastAsia="en-GB"/>
                  </w:rPr>
                  <w:t>name, </w:t>
                </w:r>
              </w:p>
              <w:p w14:paraId="084BF63A" w14:textId="77777777" w:rsidR="00425BB2" w:rsidRPr="00425BB2" w:rsidRDefault="00425BB2" w:rsidP="00425BB2">
                <w:pPr>
                  <w:spacing w:after="120" w:line="240" w:lineRule="auto"/>
                  <w:jc w:val="center"/>
                  <w:rPr>
                    <w:rFonts w:eastAsia="Times New Roman" w:cs="Times New Roman"/>
                    <w:color w:val="000000" w:themeColor="text1"/>
                    <w:szCs w:val="24"/>
                    <w:lang w:val="en-PL" w:eastAsia="en-GB"/>
                  </w:rPr>
                </w:pPr>
                <w:r w:rsidRPr="00425BB2">
                  <w:rPr>
                    <w:rFonts w:eastAsia="Times New Roman" w:cs="Times New Roman"/>
                    <w:color w:val="000000" w:themeColor="text1"/>
                    <w:sz w:val="28"/>
                    <w:szCs w:val="28"/>
                    <w:lang w:val="en-PL" w:eastAsia="en-GB"/>
                  </w:rPr>
                  <w:t>position in the organisation</w:t>
                </w:r>
              </w:p>
              <w:p w14:paraId="6531D5A7" w14:textId="77777777" w:rsidR="00425BB2" w:rsidRPr="00425BB2" w:rsidRDefault="00425BB2" w:rsidP="00425BB2">
                <w:pPr>
                  <w:spacing w:after="120" w:line="240" w:lineRule="auto"/>
                  <w:jc w:val="center"/>
                  <w:rPr>
                    <w:rFonts w:eastAsia="Times New Roman" w:cs="Times New Roman"/>
                    <w:color w:val="000000" w:themeColor="text1"/>
                    <w:szCs w:val="24"/>
                    <w:lang w:val="en-PL" w:eastAsia="en-GB"/>
                  </w:rPr>
                </w:pPr>
                <w:r w:rsidRPr="00425BB2">
                  <w:rPr>
                    <w:rFonts w:eastAsia="Times New Roman" w:cs="Times New Roman"/>
                    <w:color w:val="000000" w:themeColor="text1"/>
                    <w:sz w:val="28"/>
                    <w:szCs w:val="28"/>
                    <w:lang w:val="en-PL" w:eastAsia="en-GB"/>
                  </w:rPr>
                  <w:t>E-mail:</w:t>
                </w:r>
              </w:p>
            </w:tc>
            <w:tc>
              <w:tcPr>
                <w:tcW w:w="3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E458E" w14:textId="4DDA01C0" w:rsidR="00425BB2" w:rsidRPr="00425BB2" w:rsidRDefault="00425BB2" w:rsidP="00425BB2">
                <w:pPr>
                  <w:spacing w:after="120" w:line="240" w:lineRule="auto"/>
                  <w:jc w:val="center"/>
                  <w:rPr>
                    <w:rFonts w:eastAsia="Times New Roman" w:cs="Times New Roman"/>
                    <w:color w:val="000000" w:themeColor="text1"/>
                    <w:szCs w:val="24"/>
                    <w:lang w:val="en-US" w:eastAsia="en-GB"/>
                  </w:rPr>
                </w:pPr>
                <w:r w:rsidRPr="00425BB2">
                  <w:rPr>
                    <w:rFonts w:eastAsia="Times New Roman" w:cs="Times New Roman"/>
                    <w:color w:val="000000" w:themeColor="text1"/>
                    <w:sz w:val="28"/>
                    <w:szCs w:val="28"/>
                    <w:lang w:val="en-PL" w:eastAsia="en-GB"/>
                  </w:rPr>
                  <w:t xml:space="preserve">Name of the </w:t>
                </w:r>
                <w:r w:rsidR="00641D0B" w:rsidRPr="00641D0B">
                  <w:rPr>
                    <w:rFonts w:eastAsia="Times New Roman" w:cs="Times New Roman"/>
                    <w:color w:val="000000" w:themeColor="text1"/>
                    <w:sz w:val="28"/>
                    <w:szCs w:val="28"/>
                    <w:lang w:val="en-US" w:eastAsia="en-GB"/>
                  </w:rPr>
                  <w:t>healthcare ent</w:t>
                </w:r>
                <w:r w:rsidR="00641D0B">
                  <w:rPr>
                    <w:rFonts w:eastAsia="Times New Roman" w:cs="Times New Roman"/>
                    <w:color w:val="000000" w:themeColor="text1"/>
                    <w:sz w:val="28"/>
                    <w:szCs w:val="28"/>
                    <w:lang w:val="en-US" w:eastAsia="en-GB"/>
                  </w:rPr>
                  <w:t>ity</w:t>
                </w:r>
              </w:p>
              <w:p w14:paraId="411F22EA" w14:textId="7B47E18E" w:rsidR="00425BB2" w:rsidRPr="00425BB2" w:rsidRDefault="00425BB2" w:rsidP="00425BB2">
                <w:pPr>
                  <w:spacing w:after="120" w:line="240" w:lineRule="auto"/>
                  <w:jc w:val="center"/>
                  <w:rPr>
                    <w:rFonts w:eastAsia="Times New Roman" w:cs="Times New Roman"/>
                    <w:color w:val="000000" w:themeColor="text1"/>
                    <w:szCs w:val="24"/>
                    <w:lang w:val="en-PL" w:eastAsia="en-GB"/>
                  </w:rPr>
                </w:pPr>
                <w:r w:rsidRPr="00425BB2">
                  <w:rPr>
                    <w:rFonts w:eastAsia="Times New Roman" w:cs="Times New Roman"/>
                    <w:color w:val="000000" w:themeColor="text1"/>
                    <w:sz w:val="28"/>
                    <w:szCs w:val="28"/>
                    <w:lang w:val="en-PL" w:eastAsia="en-GB"/>
                  </w:rPr>
                  <w:t>Name, Last</w:t>
                </w:r>
                <w:r w:rsidR="00641D0B" w:rsidRPr="00641D0B">
                  <w:rPr>
                    <w:rFonts w:eastAsia="Times New Roman" w:cs="Times New Roman"/>
                    <w:color w:val="000000" w:themeColor="text1"/>
                    <w:sz w:val="28"/>
                    <w:szCs w:val="28"/>
                    <w:lang w:val="en-US" w:eastAsia="en-GB"/>
                  </w:rPr>
                  <w:t xml:space="preserve"> </w:t>
                </w:r>
                <w:r w:rsidRPr="00425BB2">
                  <w:rPr>
                    <w:rFonts w:eastAsia="Times New Roman" w:cs="Times New Roman"/>
                    <w:color w:val="000000" w:themeColor="text1"/>
                    <w:sz w:val="28"/>
                    <w:szCs w:val="28"/>
                    <w:lang w:val="en-PL" w:eastAsia="en-GB"/>
                  </w:rPr>
                  <w:t>name, </w:t>
                </w:r>
              </w:p>
              <w:p w14:paraId="628B4C0A" w14:textId="77777777" w:rsidR="00425BB2" w:rsidRPr="00425BB2" w:rsidRDefault="00425BB2" w:rsidP="00425BB2">
                <w:pPr>
                  <w:spacing w:after="120" w:line="240" w:lineRule="auto"/>
                  <w:jc w:val="center"/>
                  <w:rPr>
                    <w:rFonts w:eastAsia="Times New Roman" w:cs="Times New Roman"/>
                    <w:color w:val="000000" w:themeColor="text1"/>
                    <w:szCs w:val="24"/>
                    <w:lang w:val="en-PL" w:eastAsia="en-GB"/>
                  </w:rPr>
                </w:pPr>
                <w:r w:rsidRPr="00425BB2">
                  <w:rPr>
                    <w:rFonts w:eastAsia="Times New Roman" w:cs="Times New Roman"/>
                    <w:color w:val="000000" w:themeColor="text1"/>
                    <w:sz w:val="28"/>
                    <w:szCs w:val="28"/>
                    <w:lang w:val="en-PL" w:eastAsia="en-GB"/>
                  </w:rPr>
                  <w:t>position in the organisation</w:t>
                </w: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0FE17" w14:textId="4848500B" w:rsidR="00425BB2" w:rsidRPr="00425BB2" w:rsidRDefault="00425BB2" w:rsidP="00425BB2">
                <w:pPr>
                  <w:spacing w:after="120" w:line="240" w:lineRule="auto"/>
                  <w:jc w:val="center"/>
                  <w:rPr>
                    <w:rFonts w:eastAsia="Times New Roman" w:cs="Times New Roman"/>
                    <w:color w:val="000000" w:themeColor="text1"/>
                    <w:szCs w:val="24"/>
                    <w:lang w:val="en-US" w:eastAsia="en-GB"/>
                  </w:rPr>
                </w:pPr>
                <w:r w:rsidRPr="00425BB2">
                  <w:rPr>
                    <w:rFonts w:eastAsia="Times New Roman" w:cs="Times New Roman"/>
                    <w:color w:val="000000" w:themeColor="text1"/>
                    <w:sz w:val="28"/>
                    <w:szCs w:val="28"/>
                    <w:lang w:val="en-PL" w:eastAsia="en-GB"/>
                  </w:rPr>
                  <w:t>Name of the partner org.</w:t>
                </w:r>
                <w:r w:rsidR="00641D0B" w:rsidRPr="00641D0B">
                  <w:rPr>
                    <w:rFonts w:eastAsia="Times New Roman" w:cs="Times New Roman"/>
                    <w:color w:val="000000" w:themeColor="text1"/>
                    <w:sz w:val="28"/>
                    <w:szCs w:val="28"/>
                    <w:lang w:val="en-US" w:eastAsia="en-GB"/>
                  </w:rPr>
                  <w:t xml:space="preserve"> </w:t>
                </w:r>
              </w:p>
              <w:p w14:paraId="7C5085C1" w14:textId="77777777" w:rsidR="00425BB2" w:rsidRPr="00425BB2" w:rsidRDefault="00425BB2" w:rsidP="00425BB2">
                <w:pPr>
                  <w:spacing w:after="0" w:line="240" w:lineRule="auto"/>
                  <w:jc w:val="center"/>
                  <w:rPr>
                    <w:rFonts w:eastAsia="Times New Roman" w:cs="Times New Roman"/>
                    <w:color w:val="000000" w:themeColor="text1"/>
                    <w:szCs w:val="24"/>
                    <w:lang w:val="en-PL" w:eastAsia="en-GB"/>
                  </w:rPr>
                </w:pPr>
                <w:r w:rsidRPr="00425BB2">
                  <w:rPr>
                    <w:rFonts w:eastAsia="Times New Roman" w:cs="Times New Roman"/>
                    <w:color w:val="000000" w:themeColor="text1"/>
                    <w:sz w:val="28"/>
                    <w:szCs w:val="28"/>
                    <w:lang w:val="en-PL" w:eastAsia="en-GB"/>
                  </w:rPr>
                  <w:t>Name, Lastname,</w:t>
                </w:r>
              </w:p>
              <w:p w14:paraId="2CEE1FC5" w14:textId="77777777" w:rsidR="00425BB2" w:rsidRDefault="00425BB2" w:rsidP="00425BB2">
                <w:pPr>
                  <w:spacing w:after="0" w:line="240" w:lineRule="auto"/>
                  <w:jc w:val="center"/>
                  <w:rPr>
                    <w:rFonts w:eastAsia="Times New Roman" w:cs="Times New Roman"/>
                    <w:color w:val="000000" w:themeColor="text1"/>
                    <w:sz w:val="28"/>
                    <w:szCs w:val="28"/>
                    <w:lang w:val="en-PL" w:eastAsia="en-GB"/>
                  </w:rPr>
                </w:pPr>
                <w:r w:rsidRPr="00425BB2">
                  <w:rPr>
                    <w:rFonts w:eastAsia="Times New Roman" w:cs="Times New Roman"/>
                    <w:color w:val="000000" w:themeColor="text1"/>
                    <w:sz w:val="28"/>
                    <w:szCs w:val="28"/>
                    <w:lang w:val="en-PL" w:eastAsia="en-GB"/>
                  </w:rPr>
                  <w:t>position in the organisation</w:t>
                </w:r>
              </w:p>
              <w:p w14:paraId="74DF4AB5" w14:textId="77777777" w:rsidR="00641D0B" w:rsidRDefault="00641D0B" w:rsidP="00425BB2">
                <w:pPr>
                  <w:spacing w:after="0" w:line="240" w:lineRule="auto"/>
                  <w:jc w:val="center"/>
                  <w:rPr>
                    <w:rFonts w:eastAsia="Times New Roman" w:cs="Times New Roman"/>
                    <w:color w:val="000000" w:themeColor="text1"/>
                    <w:szCs w:val="24"/>
                    <w:lang w:val="en-PL" w:eastAsia="en-GB"/>
                  </w:rPr>
                </w:pPr>
              </w:p>
              <w:p w14:paraId="38282F4E" w14:textId="70C5CA21" w:rsidR="00641D0B" w:rsidRPr="00425BB2" w:rsidRDefault="00641D0B" w:rsidP="00425BB2">
                <w:pPr>
                  <w:spacing w:after="0" w:line="240" w:lineRule="auto"/>
                  <w:jc w:val="center"/>
                  <w:rPr>
                    <w:rFonts w:eastAsia="Times New Roman" w:cs="Times New Roman"/>
                    <w:color w:val="000000" w:themeColor="text1"/>
                    <w:szCs w:val="24"/>
                    <w:lang w:val="en-US" w:eastAsia="en-GB"/>
                  </w:rPr>
                </w:pPr>
                <w:r w:rsidRPr="00641D0B">
                  <w:rPr>
                    <w:rFonts w:eastAsia="Times New Roman" w:cs="Times New Roman"/>
                    <w:color w:val="FF0000"/>
                    <w:szCs w:val="24"/>
                    <w:lang w:val="en-US" w:eastAsia="en-GB"/>
                  </w:rPr>
                  <w:t>please remove</w:t>
                </w:r>
                <w:r w:rsidR="0049066A">
                  <w:rPr>
                    <w:rFonts w:eastAsia="Times New Roman" w:cs="Times New Roman"/>
                    <w:color w:val="FF0000"/>
                    <w:szCs w:val="24"/>
                    <w:lang w:val="en-US" w:eastAsia="en-GB"/>
                  </w:rPr>
                  <w:t xml:space="preserve"> this column</w:t>
                </w:r>
                <w:r w:rsidRPr="00641D0B">
                  <w:rPr>
                    <w:rFonts w:eastAsia="Times New Roman" w:cs="Times New Roman"/>
                    <w:color w:val="FF0000"/>
                    <w:szCs w:val="24"/>
                    <w:lang w:val="en-US" w:eastAsia="en-GB"/>
                  </w:rPr>
                  <w:t xml:space="preserve"> if </w:t>
                </w:r>
                <w:r>
                  <w:rPr>
                    <w:rFonts w:eastAsia="Times New Roman" w:cs="Times New Roman"/>
                    <w:color w:val="FF0000"/>
                    <w:szCs w:val="24"/>
                    <w:lang w:val="en-US" w:eastAsia="en-GB"/>
                  </w:rPr>
                  <w:t>the consortium does not have a 3</w:t>
                </w:r>
                <w:r w:rsidRPr="00641D0B">
                  <w:rPr>
                    <w:rFonts w:eastAsia="Times New Roman" w:cs="Times New Roman"/>
                    <w:color w:val="FF0000"/>
                    <w:szCs w:val="24"/>
                    <w:vertAlign w:val="superscript"/>
                    <w:lang w:val="en-US" w:eastAsia="en-GB"/>
                  </w:rPr>
                  <w:t>rd</w:t>
                </w:r>
                <w:r>
                  <w:rPr>
                    <w:rFonts w:eastAsia="Times New Roman" w:cs="Times New Roman"/>
                    <w:color w:val="FF0000"/>
                    <w:szCs w:val="24"/>
                    <w:lang w:val="en-US" w:eastAsia="en-GB"/>
                  </w:rPr>
                  <w:t xml:space="preserve"> partner</w:t>
                </w:r>
              </w:p>
            </w:tc>
          </w:tr>
          <w:tr w:rsidR="00641D0B" w:rsidRPr="00425BB2" w14:paraId="38A2603D" w14:textId="77777777" w:rsidTr="00641D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8F4CA" w14:textId="5D5C6A88" w:rsidR="00641D0B" w:rsidRPr="00641D0B" w:rsidRDefault="0012759F" w:rsidP="00425BB2">
                <w:pPr>
                  <w:spacing w:after="120" w:line="240" w:lineRule="auto"/>
                  <w:jc w:val="center"/>
                  <w:rPr>
                    <w:rFonts w:eastAsia="Times New Roman" w:cs="Times New Roman"/>
                    <w:color w:val="000000" w:themeColor="text1"/>
                    <w:sz w:val="28"/>
                    <w:szCs w:val="28"/>
                    <w:lang w:val="pl-PL" w:eastAsia="en-GB"/>
                  </w:rPr>
                </w:pPr>
                <w:proofErr w:type="spellStart"/>
                <w:r w:rsidRPr="00425BB2">
                  <w:rPr>
                    <w:rFonts w:eastAsia="Times New Roman" w:cs="Times New Roman"/>
                    <w:color w:val="000000" w:themeColor="text1"/>
                    <w:sz w:val="28"/>
                    <w:szCs w:val="28"/>
                    <w:lang w:val="pl-PL" w:eastAsia="en-GB"/>
                  </w:rPr>
                  <w:t>Participant</w:t>
                </w:r>
                <w:proofErr w:type="spellEnd"/>
                <w:r w:rsidRPr="00425BB2">
                  <w:rPr>
                    <w:rFonts w:eastAsia="Times New Roman" w:cs="Times New Roman"/>
                    <w:color w:val="000000" w:themeColor="text1"/>
                    <w:sz w:val="28"/>
                    <w:szCs w:val="28"/>
                    <w:lang w:val="pl-PL" w:eastAsia="en-GB"/>
                  </w:rPr>
                  <w:t xml:space="preserve"> </w:t>
                </w:r>
                <w:proofErr w:type="spellStart"/>
                <w:r w:rsidRPr="00425BB2">
                  <w:rPr>
                    <w:rFonts w:eastAsia="Times New Roman" w:cs="Times New Roman"/>
                    <w:color w:val="000000" w:themeColor="text1"/>
                    <w:sz w:val="28"/>
                    <w:szCs w:val="28"/>
                    <w:lang w:val="pl-PL" w:eastAsia="en-GB"/>
                  </w:rPr>
                  <w:t>short</w:t>
                </w:r>
                <w:proofErr w:type="spellEnd"/>
                <w:r w:rsidRPr="00425BB2">
                  <w:rPr>
                    <w:rFonts w:eastAsia="Times New Roman" w:cs="Times New Roman"/>
                    <w:color w:val="000000" w:themeColor="text1"/>
                    <w:sz w:val="28"/>
                    <w:szCs w:val="28"/>
                    <w:lang w:val="pl-PL" w:eastAsia="en-GB"/>
                  </w:rPr>
                  <w:t xml:space="preserve"> </w:t>
                </w:r>
                <w:proofErr w:type="spellStart"/>
                <w:r w:rsidRPr="00425BB2">
                  <w:rPr>
                    <w:rFonts w:eastAsia="Times New Roman" w:cs="Times New Roman"/>
                    <w:color w:val="000000" w:themeColor="text1"/>
                    <w:sz w:val="28"/>
                    <w:szCs w:val="28"/>
                    <w:lang w:val="pl-PL" w:eastAsia="en-GB"/>
                  </w:rPr>
                  <w:t>name</w:t>
                </w:r>
                <w:proofErr w:type="spellEnd"/>
              </w:p>
            </w:tc>
            <w:tc>
              <w:tcPr>
                <w:tcW w:w="3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3DCDA" w14:textId="239B4757" w:rsidR="00641D0B" w:rsidRPr="00641D0B" w:rsidRDefault="0012759F" w:rsidP="00425BB2">
                <w:pPr>
                  <w:spacing w:after="120" w:line="240" w:lineRule="auto"/>
                  <w:jc w:val="center"/>
                  <w:rPr>
                    <w:rFonts w:eastAsia="Times New Roman" w:cs="Times New Roman"/>
                    <w:color w:val="000000" w:themeColor="text1"/>
                    <w:sz w:val="28"/>
                    <w:szCs w:val="28"/>
                    <w:lang w:val="pl-PL" w:eastAsia="en-GB"/>
                  </w:rPr>
                </w:pPr>
                <w:proofErr w:type="spellStart"/>
                <w:r w:rsidRPr="00425BB2">
                  <w:rPr>
                    <w:rFonts w:eastAsia="Times New Roman" w:cs="Times New Roman"/>
                    <w:color w:val="000000" w:themeColor="text1"/>
                    <w:sz w:val="28"/>
                    <w:szCs w:val="28"/>
                    <w:lang w:val="pl-PL" w:eastAsia="en-GB"/>
                  </w:rPr>
                  <w:t>Participant</w:t>
                </w:r>
                <w:proofErr w:type="spellEnd"/>
                <w:r w:rsidRPr="00425BB2">
                  <w:rPr>
                    <w:rFonts w:eastAsia="Times New Roman" w:cs="Times New Roman"/>
                    <w:color w:val="000000" w:themeColor="text1"/>
                    <w:sz w:val="28"/>
                    <w:szCs w:val="28"/>
                    <w:lang w:val="pl-PL" w:eastAsia="en-GB"/>
                  </w:rPr>
                  <w:t xml:space="preserve"> </w:t>
                </w:r>
                <w:proofErr w:type="spellStart"/>
                <w:r w:rsidRPr="00425BB2">
                  <w:rPr>
                    <w:rFonts w:eastAsia="Times New Roman" w:cs="Times New Roman"/>
                    <w:color w:val="000000" w:themeColor="text1"/>
                    <w:sz w:val="28"/>
                    <w:szCs w:val="28"/>
                    <w:lang w:val="pl-PL" w:eastAsia="en-GB"/>
                  </w:rPr>
                  <w:t>short</w:t>
                </w:r>
                <w:proofErr w:type="spellEnd"/>
                <w:r w:rsidRPr="00425BB2">
                  <w:rPr>
                    <w:rFonts w:eastAsia="Times New Roman" w:cs="Times New Roman"/>
                    <w:color w:val="000000" w:themeColor="text1"/>
                    <w:sz w:val="28"/>
                    <w:szCs w:val="28"/>
                    <w:lang w:val="pl-PL" w:eastAsia="en-GB"/>
                  </w:rPr>
                  <w:t xml:space="preserve"> </w:t>
                </w:r>
                <w:proofErr w:type="spellStart"/>
                <w:r w:rsidRPr="00425BB2">
                  <w:rPr>
                    <w:rFonts w:eastAsia="Times New Roman" w:cs="Times New Roman"/>
                    <w:color w:val="000000" w:themeColor="text1"/>
                    <w:sz w:val="28"/>
                    <w:szCs w:val="28"/>
                    <w:lang w:val="pl-PL" w:eastAsia="en-GB"/>
                  </w:rPr>
                  <w:t>name</w:t>
                </w:r>
                <w:proofErr w:type="spellEnd"/>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C4726" w14:textId="5A9BD375" w:rsidR="00641D0B" w:rsidRPr="00425BB2" w:rsidRDefault="0012759F" w:rsidP="00425BB2">
                <w:pPr>
                  <w:spacing w:after="120" w:line="240" w:lineRule="auto"/>
                  <w:jc w:val="center"/>
                  <w:rPr>
                    <w:rFonts w:eastAsia="Times New Roman" w:cs="Times New Roman"/>
                    <w:color w:val="000000" w:themeColor="text1"/>
                    <w:sz w:val="28"/>
                    <w:szCs w:val="28"/>
                    <w:lang w:val="en-PL" w:eastAsia="en-GB"/>
                  </w:rPr>
                </w:pPr>
                <w:proofErr w:type="spellStart"/>
                <w:r w:rsidRPr="00425BB2">
                  <w:rPr>
                    <w:rFonts w:eastAsia="Times New Roman" w:cs="Times New Roman"/>
                    <w:color w:val="000000" w:themeColor="text1"/>
                    <w:sz w:val="28"/>
                    <w:szCs w:val="28"/>
                    <w:lang w:val="pl-PL" w:eastAsia="en-GB"/>
                  </w:rPr>
                  <w:t>Participant</w:t>
                </w:r>
                <w:proofErr w:type="spellEnd"/>
                <w:r w:rsidRPr="00425BB2">
                  <w:rPr>
                    <w:rFonts w:eastAsia="Times New Roman" w:cs="Times New Roman"/>
                    <w:color w:val="000000" w:themeColor="text1"/>
                    <w:sz w:val="28"/>
                    <w:szCs w:val="28"/>
                    <w:lang w:val="pl-PL" w:eastAsia="en-GB"/>
                  </w:rPr>
                  <w:t xml:space="preserve"> </w:t>
                </w:r>
                <w:proofErr w:type="spellStart"/>
                <w:r w:rsidRPr="00425BB2">
                  <w:rPr>
                    <w:rFonts w:eastAsia="Times New Roman" w:cs="Times New Roman"/>
                    <w:color w:val="000000" w:themeColor="text1"/>
                    <w:sz w:val="28"/>
                    <w:szCs w:val="28"/>
                    <w:lang w:val="pl-PL" w:eastAsia="en-GB"/>
                  </w:rPr>
                  <w:t>short</w:t>
                </w:r>
                <w:proofErr w:type="spellEnd"/>
                <w:r w:rsidRPr="00425BB2">
                  <w:rPr>
                    <w:rFonts w:eastAsia="Times New Roman" w:cs="Times New Roman"/>
                    <w:color w:val="000000" w:themeColor="text1"/>
                    <w:sz w:val="28"/>
                    <w:szCs w:val="28"/>
                    <w:lang w:val="pl-PL" w:eastAsia="en-GB"/>
                  </w:rPr>
                  <w:t xml:space="preserve"> </w:t>
                </w:r>
                <w:proofErr w:type="spellStart"/>
                <w:r w:rsidRPr="00425BB2">
                  <w:rPr>
                    <w:rFonts w:eastAsia="Times New Roman" w:cs="Times New Roman"/>
                    <w:color w:val="000000" w:themeColor="text1"/>
                    <w:sz w:val="28"/>
                    <w:szCs w:val="28"/>
                    <w:lang w:val="pl-PL" w:eastAsia="en-GB"/>
                  </w:rPr>
                  <w:t>name</w:t>
                </w:r>
                <w:proofErr w:type="spellEnd"/>
              </w:p>
            </w:tc>
          </w:tr>
          <w:tr w:rsidR="00641D0B" w:rsidRPr="00425BB2" w14:paraId="2552BC17" w14:textId="77777777" w:rsidTr="00641D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B34C8" w14:textId="56CEC5DC" w:rsidR="00641D0B" w:rsidRPr="00641D0B" w:rsidRDefault="00641D0B" w:rsidP="00425BB2">
                <w:pPr>
                  <w:spacing w:after="120" w:line="240" w:lineRule="auto"/>
                  <w:jc w:val="center"/>
                  <w:rPr>
                    <w:rFonts w:eastAsia="Times New Roman" w:cs="Times New Roman"/>
                    <w:color w:val="000000" w:themeColor="text1"/>
                    <w:sz w:val="28"/>
                    <w:szCs w:val="28"/>
                    <w:lang w:val="pl-PL" w:eastAsia="en-GB"/>
                  </w:rPr>
                </w:pPr>
                <w:r>
                  <w:rPr>
                    <w:rFonts w:eastAsia="Times New Roman" w:cs="Times New Roman"/>
                    <w:color w:val="000000" w:themeColor="text1"/>
                    <w:sz w:val="28"/>
                    <w:szCs w:val="28"/>
                    <w:lang w:val="pl-PL" w:eastAsia="en-GB"/>
                  </w:rPr>
                  <w:t xml:space="preserve">Logo, </w:t>
                </w:r>
                <w:proofErr w:type="spellStart"/>
                <w:r>
                  <w:rPr>
                    <w:rFonts w:eastAsia="Times New Roman" w:cs="Times New Roman"/>
                    <w:color w:val="000000" w:themeColor="text1"/>
                    <w:sz w:val="28"/>
                    <w:szCs w:val="28"/>
                    <w:lang w:val="pl-PL" w:eastAsia="en-GB"/>
                  </w:rPr>
                  <w:t>if</w:t>
                </w:r>
                <w:proofErr w:type="spellEnd"/>
                <w:r>
                  <w:rPr>
                    <w:rFonts w:eastAsia="Times New Roman" w:cs="Times New Roman"/>
                    <w:color w:val="000000" w:themeColor="text1"/>
                    <w:sz w:val="28"/>
                    <w:szCs w:val="28"/>
                    <w:lang w:val="pl-PL" w:eastAsia="en-GB"/>
                  </w:rPr>
                  <w:t xml:space="preserve"> </w:t>
                </w:r>
                <w:proofErr w:type="spellStart"/>
                <w:r>
                  <w:rPr>
                    <w:rFonts w:eastAsia="Times New Roman" w:cs="Times New Roman"/>
                    <w:color w:val="000000" w:themeColor="text1"/>
                    <w:sz w:val="28"/>
                    <w:szCs w:val="28"/>
                    <w:lang w:val="pl-PL" w:eastAsia="en-GB"/>
                  </w:rPr>
                  <w:t>applicable</w:t>
                </w:r>
                <w:proofErr w:type="spellEnd"/>
              </w:p>
            </w:tc>
            <w:tc>
              <w:tcPr>
                <w:tcW w:w="3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4E494" w14:textId="0EB2DA81" w:rsidR="00641D0B" w:rsidRDefault="00641D0B" w:rsidP="00425BB2">
                <w:pPr>
                  <w:spacing w:after="120" w:line="240" w:lineRule="auto"/>
                  <w:jc w:val="center"/>
                  <w:rPr>
                    <w:rFonts w:eastAsia="Times New Roman" w:cs="Times New Roman"/>
                    <w:color w:val="000000" w:themeColor="text1"/>
                    <w:sz w:val="28"/>
                    <w:szCs w:val="28"/>
                    <w:lang w:val="pl-PL" w:eastAsia="en-GB"/>
                  </w:rPr>
                </w:pPr>
                <w:r>
                  <w:rPr>
                    <w:rFonts w:eastAsia="Times New Roman" w:cs="Times New Roman"/>
                    <w:color w:val="000000" w:themeColor="text1"/>
                    <w:sz w:val="28"/>
                    <w:szCs w:val="28"/>
                    <w:lang w:val="pl-PL" w:eastAsia="en-GB"/>
                  </w:rPr>
                  <w:t xml:space="preserve">Logo, </w:t>
                </w:r>
                <w:proofErr w:type="spellStart"/>
                <w:r>
                  <w:rPr>
                    <w:rFonts w:eastAsia="Times New Roman" w:cs="Times New Roman"/>
                    <w:color w:val="000000" w:themeColor="text1"/>
                    <w:sz w:val="28"/>
                    <w:szCs w:val="28"/>
                    <w:lang w:val="pl-PL" w:eastAsia="en-GB"/>
                  </w:rPr>
                  <w:t>if</w:t>
                </w:r>
                <w:proofErr w:type="spellEnd"/>
                <w:r>
                  <w:rPr>
                    <w:rFonts w:eastAsia="Times New Roman" w:cs="Times New Roman"/>
                    <w:color w:val="000000" w:themeColor="text1"/>
                    <w:sz w:val="28"/>
                    <w:szCs w:val="28"/>
                    <w:lang w:val="pl-PL" w:eastAsia="en-GB"/>
                  </w:rPr>
                  <w:t xml:space="preserve"> </w:t>
                </w:r>
                <w:proofErr w:type="spellStart"/>
                <w:r>
                  <w:rPr>
                    <w:rFonts w:eastAsia="Times New Roman" w:cs="Times New Roman"/>
                    <w:color w:val="000000" w:themeColor="text1"/>
                    <w:sz w:val="28"/>
                    <w:szCs w:val="28"/>
                    <w:lang w:val="pl-PL" w:eastAsia="en-GB"/>
                  </w:rPr>
                  <w:t>applicable</w:t>
                </w:r>
                <w:proofErr w:type="spellEnd"/>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1C86C" w14:textId="266B604B" w:rsidR="00641D0B" w:rsidRDefault="00641D0B" w:rsidP="00425BB2">
                <w:pPr>
                  <w:spacing w:after="120" w:line="240" w:lineRule="auto"/>
                  <w:jc w:val="center"/>
                  <w:rPr>
                    <w:rFonts w:eastAsia="Times New Roman" w:cs="Times New Roman"/>
                    <w:color w:val="000000" w:themeColor="text1"/>
                    <w:sz w:val="28"/>
                    <w:szCs w:val="28"/>
                    <w:lang w:val="pl-PL" w:eastAsia="en-GB"/>
                  </w:rPr>
                </w:pPr>
                <w:r>
                  <w:rPr>
                    <w:rFonts w:eastAsia="Times New Roman" w:cs="Times New Roman"/>
                    <w:color w:val="000000" w:themeColor="text1"/>
                    <w:sz w:val="28"/>
                    <w:szCs w:val="28"/>
                    <w:lang w:val="pl-PL" w:eastAsia="en-GB"/>
                  </w:rPr>
                  <w:t xml:space="preserve">Logo, </w:t>
                </w:r>
                <w:proofErr w:type="spellStart"/>
                <w:r>
                  <w:rPr>
                    <w:rFonts w:eastAsia="Times New Roman" w:cs="Times New Roman"/>
                    <w:color w:val="000000" w:themeColor="text1"/>
                    <w:sz w:val="28"/>
                    <w:szCs w:val="28"/>
                    <w:lang w:val="pl-PL" w:eastAsia="en-GB"/>
                  </w:rPr>
                  <w:t>if</w:t>
                </w:r>
                <w:proofErr w:type="spellEnd"/>
                <w:r>
                  <w:rPr>
                    <w:rFonts w:eastAsia="Times New Roman" w:cs="Times New Roman"/>
                    <w:color w:val="000000" w:themeColor="text1"/>
                    <w:sz w:val="28"/>
                    <w:szCs w:val="28"/>
                    <w:lang w:val="pl-PL" w:eastAsia="en-GB"/>
                  </w:rPr>
                  <w:t xml:space="preserve"> </w:t>
                </w:r>
                <w:proofErr w:type="spellStart"/>
                <w:r>
                  <w:rPr>
                    <w:rFonts w:eastAsia="Times New Roman" w:cs="Times New Roman"/>
                    <w:color w:val="000000" w:themeColor="text1"/>
                    <w:sz w:val="28"/>
                    <w:szCs w:val="28"/>
                    <w:lang w:val="pl-PL" w:eastAsia="en-GB"/>
                  </w:rPr>
                  <w:t>applicable</w:t>
                </w:r>
                <w:proofErr w:type="spellEnd"/>
              </w:p>
            </w:tc>
          </w:tr>
          <w:tr w:rsidR="00641D0B" w:rsidRPr="00425BB2" w14:paraId="5D3D5CF4" w14:textId="77777777" w:rsidTr="00641D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1FB89" w14:textId="42D8234F" w:rsidR="00641D0B" w:rsidRDefault="00641D0B" w:rsidP="00425BB2">
                <w:pPr>
                  <w:spacing w:after="120" w:line="240" w:lineRule="auto"/>
                  <w:jc w:val="center"/>
                  <w:rPr>
                    <w:rFonts w:eastAsia="Times New Roman" w:cs="Times New Roman"/>
                    <w:color w:val="000000" w:themeColor="text1"/>
                    <w:sz w:val="28"/>
                    <w:szCs w:val="28"/>
                    <w:lang w:val="pl-PL" w:eastAsia="en-GB"/>
                  </w:rPr>
                </w:pPr>
                <w:proofErr w:type="spellStart"/>
                <w:r>
                  <w:rPr>
                    <w:rFonts w:eastAsia="Times New Roman" w:cs="Times New Roman"/>
                    <w:color w:val="000000" w:themeColor="text1"/>
                    <w:sz w:val="28"/>
                    <w:szCs w:val="28"/>
                    <w:lang w:val="pl-PL" w:eastAsia="en-GB"/>
                  </w:rPr>
                  <w:t>website</w:t>
                </w:r>
                <w:proofErr w:type="spellEnd"/>
              </w:p>
            </w:tc>
            <w:tc>
              <w:tcPr>
                <w:tcW w:w="3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B9242" w14:textId="6C9AA0EF" w:rsidR="00641D0B" w:rsidRDefault="00641D0B" w:rsidP="00425BB2">
                <w:pPr>
                  <w:spacing w:after="120" w:line="240" w:lineRule="auto"/>
                  <w:jc w:val="center"/>
                  <w:rPr>
                    <w:rFonts w:eastAsia="Times New Roman" w:cs="Times New Roman"/>
                    <w:color w:val="000000" w:themeColor="text1"/>
                    <w:sz w:val="28"/>
                    <w:szCs w:val="28"/>
                    <w:lang w:val="pl-PL" w:eastAsia="en-GB"/>
                  </w:rPr>
                </w:pPr>
                <w:proofErr w:type="spellStart"/>
                <w:r>
                  <w:rPr>
                    <w:rFonts w:eastAsia="Times New Roman" w:cs="Times New Roman"/>
                    <w:color w:val="000000" w:themeColor="text1"/>
                    <w:sz w:val="28"/>
                    <w:szCs w:val="28"/>
                    <w:lang w:val="pl-PL" w:eastAsia="en-GB"/>
                  </w:rPr>
                  <w:t>website</w:t>
                </w:r>
                <w:proofErr w:type="spellEnd"/>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6BF80" w14:textId="13DA568C" w:rsidR="00641D0B" w:rsidRDefault="00641D0B" w:rsidP="00425BB2">
                <w:pPr>
                  <w:spacing w:after="120" w:line="240" w:lineRule="auto"/>
                  <w:jc w:val="center"/>
                  <w:rPr>
                    <w:rFonts w:eastAsia="Times New Roman" w:cs="Times New Roman"/>
                    <w:color w:val="000000" w:themeColor="text1"/>
                    <w:sz w:val="28"/>
                    <w:szCs w:val="28"/>
                    <w:lang w:val="pl-PL" w:eastAsia="en-GB"/>
                  </w:rPr>
                </w:pPr>
                <w:proofErr w:type="spellStart"/>
                <w:r>
                  <w:rPr>
                    <w:rFonts w:eastAsia="Times New Roman" w:cs="Times New Roman"/>
                    <w:color w:val="000000" w:themeColor="text1"/>
                    <w:sz w:val="28"/>
                    <w:szCs w:val="28"/>
                    <w:lang w:val="pl-PL" w:eastAsia="en-GB"/>
                  </w:rPr>
                  <w:t>website</w:t>
                </w:r>
                <w:proofErr w:type="spellEnd"/>
              </w:p>
            </w:tc>
          </w:tr>
        </w:tbl>
        <w:p w14:paraId="47475E11" w14:textId="77777777" w:rsidR="00007A98" w:rsidRPr="00425BB2" w:rsidRDefault="00007A98" w:rsidP="00007A98">
          <w:pPr>
            <w:spacing w:line="240" w:lineRule="auto"/>
            <w:jc w:val="center"/>
            <w:rPr>
              <w:rFonts w:eastAsia="Times New Roman" w:cs="Calibri"/>
              <w:szCs w:val="24"/>
              <w:shd w:val="clear" w:color="auto" w:fill="BFBFBF"/>
              <w:lang w:val="en-PL" w:eastAsia="el-GR"/>
            </w:rPr>
          </w:pPr>
        </w:p>
        <w:p w14:paraId="0032DE68" w14:textId="77777777" w:rsidR="00007A98" w:rsidRDefault="00007A98" w:rsidP="00007A98">
          <w:pPr>
            <w:spacing w:line="240" w:lineRule="auto"/>
            <w:jc w:val="center"/>
            <w:rPr>
              <w:rFonts w:eastAsia="Times New Roman" w:cs="Calibri"/>
              <w:szCs w:val="24"/>
              <w:shd w:val="clear" w:color="auto" w:fill="BFBFBF"/>
              <w:lang w:eastAsia="el-GR"/>
            </w:rPr>
          </w:pPr>
        </w:p>
        <w:p w14:paraId="00E6B330" w14:textId="77777777" w:rsidR="00007A98" w:rsidRPr="0012759F" w:rsidRDefault="00007A98" w:rsidP="00007A98">
          <w:pPr>
            <w:spacing w:line="240" w:lineRule="auto"/>
            <w:jc w:val="center"/>
            <w:rPr>
              <w:rFonts w:eastAsia="Times New Roman" w:cs="Calibri"/>
              <w:sz w:val="28"/>
              <w:szCs w:val="28"/>
              <w:shd w:val="clear" w:color="auto" w:fill="BFBFBF"/>
              <w:lang w:eastAsia="el-GR"/>
            </w:rPr>
          </w:pPr>
        </w:p>
        <w:p w14:paraId="6145B488" w14:textId="270C1F4C" w:rsidR="00007A98" w:rsidRDefault="00007A98" w:rsidP="00007A98">
          <w:pPr>
            <w:spacing w:line="240" w:lineRule="auto"/>
            <w:jc w:val="center"/>
            <w:rPr>
              <w:rFonts w:eastAsia="Times New Roman" w:cs="Calibri"/>
              <w:sz w:val="28"/>
              <w:szCs w:val="28"/>
              <w:shd w:val="clear" w:color="auto" w:fill="BFBFBF"/>
              <w:lang w:eastAsia="el-GR"/>
            </w:rPr>
          </w:pPr>
          <w:r w:rsidRPr="00007A98">
            <w:rPr>
              <w:rFonts w:eastAsia="Times New Roman" w:cs="Calibri"/>
              <w:sz w:val="28"/>
              <w:szCs w:val="28"/>
              <w:shd w:val="clear" w:color="auto" w:fill="BFBFBF"/>
              <w:lang w:eastAsia="el-GR"/>
            </w:rPr>
            <w:t>Date of submission:</w:t>
          </w:r>
        </w:p>
        <w:p w14:paraId="171980C0" w14:textId="7DAD8B44" w:rsidR="0012759F" w:rsidRPr="00007A98" w:rsidRDefault="0012759F" w:rsidP="00007A98">
          <w:pPr>
            <w:spacing w:line="240" w:lineRule="auto"/>
            <w:jc w:val="center"/>
            <w:rPr>
              <w:rFonts w:eastAsia="Times New Roman" w:cs="Calibri"/>
              <w:sz w:val="28"/>
              <w:szCs w:val="28"/>
              <w:shd w:val="clear" w:color="auto" w:fill="BFBFBF"/>
              <w:lang w:eastAsia="el-GR"/>
            </w:rPr>
          </w:pPr>
          <w:r>
            <w:rPr>
              <w:rFonts w:eastAsia="Times New Roman" w:cs="Calibri"/>
              <w:sz w:val="28"/>
              <w:szCs w:val="28"/>
              <w:shd w:val="clear" w:color="auto" w:fill="BFBFBF"/>
              <w:lang w:eastAsia="el-GR"/>
            </w:rPr>
            <w:t>Country/city</w:t>
          </w:r>
        </w:p>
        <w:p w14:paraId="71373523" w14:textId="77777777" w:rsidR="00007A98" w:rsidRPr="00007A98" w:rsidRDefault="00007A98" w:rsidP="00007A98">
          <w:pPr>
            <w:spacing w:after="0" w:line="240" w:lineRule="auto"/>
            <w:jc w:val="left"/>
            <w:rPr>
              <w:rFonts w:ascii="Times New Roman" w:eastAsia="Times New Roman" w:hAnsi="Times New Roman" w:cs="Times New Roman"/>
              <w:szCs w:val="24"/>
              <w:lang w:val="en-PL" w:eastAsia="en-GB"/>
            </w:rPr>
          </w:pPr>
        </w:p>
        <w:p w14:paraId="30238AE8" w14:textId="063B950E" w:rsidR="00F613FE" w:rsidRPr="00007A98" w:rsidRDefault="00F613FE" w:rsidP="00F613FE">
          <w:pPr>
            <w:pStyle w:val="NormalWeb"/>
            <w:jc w:val="center"/>
            <w:rPr>
              <w:rFonts w:ascii="Tw Cen MT" w:hAnsi="Tw Cen MT" w:cs="Calibri"/>
              <w:shd w:val="clear" w:color="auto" w:fill="BFBFBF"/>
              <w:lang w:val="en-PL"/>
            </w:rPr>
          </w:pPr>
        </w:p>
        <w:p w14:paraId="0EBC4D0B" w14:textId="238F3293" w:rsidR="00F613FE" w:rsidRPr="003C39D1" w:rsidRDefault="00F613FE" w:rsidP="0012759F">
          <w:pPr>
            <w:pStyle w:val="NormalWeb"/>
            <w:rPr>
              <w:rFonts w:ascii="Tw Cen MT" w:hAnsi="Tw Cen MT" w:cs="Calibri"/>
              <w:shd w:val="clear" w:color="auto" w:fill="BFBFBF"/>
              <w:lang w:val="en-GB"/>
            </w:rPr>
          </w:pPr>
        </w:p>
        <w:p w14:paraId="1704FC01" w14:textId="77777777" w:rsidR="00F613FE" w:rsidRPr="003C39D1" w:rsidRDefault="00F613FE" w:rsidP="001647E8">
          <w:pPr>
            <w:pStyle w:val="NormalWeb"/>
            <w:rPr>
              <w:rFonts w:ascii="Tw Cen MT" w:hAnsi="Tw Cen MT"/>
              <w:lang w:val="en-GB"/>
            </w:rPr>
          </w:pPr>
        </w:p>
        <w:bookmarkStart w:id="3" w:name="_Toc93946880" w:displacedByCustomXml="next"/>
        <w:bookmarkStart w:id="4" w:name="_Toc96071979" w:displacedByCustomXml="next"/>
        <w:bookmarkStart w:id="5" w:name="_Toc113446148" w:displacedByCustomXml="next"/>
        <w:sdt>
          <w:sdtPr>
            <w:rPr>
              <w:rFonts w:eastAsia="Calibri" w:cs="Times New Roman"/>
              <w:color w:val="auto"/>
              <w:sz w:val="24"/>
              <w:szCs w:val="24"/>
            </w:rPr>
            <w:id w:val="-1803216485"/>
            <w:docPartObj>
              <w:docPartGallery w:val="Table of Contents"/>
              <w:docPartUnique/>
            </w:docPartObj>
          </w:sdtPr>
          <w:sdtEndPr>
            <w:rPr>
              <w:rFonts w:eastAsiaTheme="minorHAnsi" w:cstheme="minorBidi"/>
              <w:b/>
              <w:bCs/>
              <w:noProof/>
            </w:rPr>
          </w:sdtEndPr>
          <w:sdtContent>
            <w:p w14:paraId="29CF0B17" w14:textId="77777777" w:rsidR="00F613FE" w:rsidRPr="00D42DB3" w:rsidRDefault="00F613FE" w:rsidP="005C0446">
              <w:pPr>
                <w:pStyle w:val="Heading1"/>
                <w:numPr>
                  <w:ilvl w:val="0"/>
                  <w:numId w:val="0"/>
                </w:numPr>
                <w:rPr>
                  <w:sz w:val="24"/>
                  <w:szCs w:val="24"/>
                </w:rPr>
              </w:pPr>
              <w:r w:rsidRPr="00D42DB3">
                <w:rPr>
                  <w:sz w:val="24"/>
                  <w:szCs w:val="24"/>
                </w:rPr>
                <w:t>Table of Contents</w:t>
              </w:r>
              <w:bookmarkEnd w:id="5"/>
              <w:bookmarkEnd w:id="4"/>
              <w:bookmarkEnd w:id="3"/>
            </w:p>
            <w:p w14:paraId="40850B33" w14:textId="2508C272" w:rsidR="00056CBD" w:rsidRDefault="00F613FE">
              <w:pPr>
                <w:pStyle w:val="TOC1"/>
                <w:rPr>
                  <w:rFonts w:eastAsiaTheme="minorEastAsia" w:cstheme="minorBidi"/>
                  <w:b w:val="0"/>
                  <w:bCs w:val="0"/>
                  <w:caps w:val="0"/>
                  <w:noProof/>
                  <w:sz w:val="24"/>
                  <w:szCs w:val="24"/>
                  <w:lang w:val="en-PL" w:eastAsia="en-GB"/>
                </w:rPr>
              </w:pPr>
              <w:r w:rsidRPr="00D42DB3">
                <w:rPr>
                  <w:rFonts w:ascii="Tw Cen MT" w:hAnsi="Tw Cen MT"/>
                  <w:b w:val="0"/>
                  <w:bCs w:val="0"/>
                  <w:sz w:val="24"/>
                  <w:szCs w:val="24"/>
                </w:rPr>
                <w:fldChar w:fldCharType="begin"/>
              </w:r>
              <w:r w:rsidRPr="00D42DB3">
                <w:rPr>
                  <w:rFonts w:ascii="Tw Cen MT" w:hAnsi="Tw Cen MT"/>
                  <w:sz w:val="24"/>
                  <w:szCs w:val="24"/>
                </w:rPr>
                <w:instrText xml:space="preserve"> TOC \o "1-3" \h \z \u </w:instrText>
              </w:r>
              <w:r w:rsidRPr="00D42DB3">
                <w:rPr>
                  <w:rFonts w:ascii="Tw Cen MT" w:hAnsi="Tw Cen MT"/>
                  <w:b w:val="0"/>
                  <w:bCs w:val="0"/>
                  <w:sz w:val="24"/>
                  <w:szCs w:val="24"/>
                </w:rPr>
                <w:fldChar w:fldCharType="separate"/>
              </w:r>
              <w:hyperlink w:anchor="_Toc113446146" w:history="1">
                <w:r w:rsidR="00056CBD" w:rsidRPr="00532DCF">
                  <w:rPr>
                    <w:rStyle w:val="Hyperlink"/>
                    <w:noProof/>
                  </w:rPr>
                  <w:t>INSTRUCTIONS</w:t>
                </w:r>
                <w:r w:rsidR="00056CBD">
                  <w:rPr>
                    <w:noProof/>
                    <w:webHidden/>
                  </w:rPr>
                  <w:tab/>
                </w:r>
                <w:r w:rsidR="00056CBD">
                  <w:rPr>
                    <w:noProof/>
                    <w:webHidden/>
                  </w:rPr>
                  <w:fldChar w:fldCharType="begin"/>
                </w:r>
                <w:r w:rsidR="00056CBD">
                  <w:rPr>
                    <w:noProof/>
                    <w:webHidden/>
                  </w:rPr>
                  <w:instrText xml:space="preserve"> PAGEREF _Toc113446146 \h </w:instrText>
                </w:r>
                <w:r w:rsidR="00056CBD">
                  <w:rPr>
                    <w:noProof/>
                    <w:webHidden/>
                  </w:rPr>
                </w:r>
                <w:r w:rsidR="00056CBD">
                  <w:rPr>
                    <w:noProof/>
                    <w:webHidden/>
                  </w:rPr>
                  <w:fldChar w:fldCharType="separate"/>
                </w:r>
                <w:r w:rsidR="00056CBD">
                  <w:rPr>
                    <w:noProof/>
                    <w:webHidden/>
                  </w:rPr>
                  <w:t>1</w:t>
                </w:r>
                <w:r w:rsidR="00056CBD">
                  <w:rPr>
                    <w:noProof/>
                    <w:webHidden/>
                  </w:rPr>
                  <w:fldChar w:fldCharType="end"/>
                </w:r>
              </w:hyperlink>
            </w:p>
            <w:p w14:paraId="4B0B71FA" w14:textId="7144ECA0" w:rsidR="00056CBD" w:rsidRDefault="00000000">
              <w:pPr>
                <w:pStyle w:val="TOC1"/>
                <w:rPr>
                  <w:rFonts w:eastAsiaTheme="minorEastAsia" w:cstheme="minorBidi"/>
                  <w:b w:val="0"/>
                  <w:bCs w:val="0"/>
                  <w:caps w:val="0"/>
                  <w:noProof/>
                  <w:sz w:val="24"/>
                  <w:szCs w:val="24"/>
                  <w:lang w:val="en-PL" w:eastAsia="en-GB"/>
                </w:rPr>
              </w:pPr>
              <w:hyperlink w:anchor="_Toc113446147" w:history="1">
                <w:r w:rsidR="00056CBD" w:rsidRPr="00532DCF">
                  <w:rPr>
                    <w:rStyle w:val="Hyperlink"/>
                    <w:noProof/>
                  </w:rPr>
                  <w:t>HosmartAI Open Call #2 – EXPERIMENT Call for Pilot</w:t>
                </w:r>
                <w:r w:rsidR="00056CBD">
                  <w:rPr>
                    <w:noProof/>
                    <w:webHidden/>
                  </w:rPr>
                  <w:tab/>
                </w:r>
                <w:r w:rsidR="00056CBD">
                  <w:rPr>
                    <w:noProof/>
                    <w:webHidden/>
                  </w:rPr>
                  <w:fldChar w:fldCharType="begin"/>
                </w:r>
                <w:r w:rsidR="00056CBD">
                  <w:rPr>
                    <w:noProof/>
                    <w:webHidden/>
                  </w:rPr>
                  <w:instrText xml:space="preserve"> PAGEREF _Toc113446147 \h </w:instrText>
                </w:r>
                <w:r w:rsidR="00056CBD">
                  <w:rPr>
                    <w:noProof/>
                    <w:webHidden/>
                  </w:rPr>
                </w:r>
                <w:r w:rsidR="00056CBD">
                  <w:rPr>
                    <w:noProof/>
                    <w:webHidden/>
                  </w:rPr>
                  <w:fldChar w:fldCharType="separate"/>
                </w:r>
                <w:r w:rsidR="00056CBD">
                  <w:rPr>
                    <w:noProof/>
                    <w:webHidden/>
                  </w:rPr>
                  <w:t>2</w:t>
                </w:r>
                <w:r w:rsidR="00056CBD">
                  <w:rPr>
                    <w:noProof/>
                    <w:webHidden/>
                  </w:rPr>
                  <w:fldChar w:fldCharType="end"/>
                </w:r>
              </w:hyperlink>
            </w:p>
            <w:p w14:paraId="1120647B" w14:textId="2874AA4C" w:rsidR="00056CBD" w:rsidRDefault="00000000">
              <w:pPr>
                <w:pStyle w:val="TOC1"/>
                <w:rPr>
                  <w:rFonts w:eastAsiaTheme="minorEastAsia" w:cstheme="minorBidi"/>
                  <w:b w:val="0"/>
                  <w:bCs w:val="0"/>
                  <w:caps w:val="0"/>
                  <w:noProof/>
                  <w:sz w:val="24"/>
                  <w:szCs w:val="24"/>
                  <w:lang w:val="en-PL" w:eastAsia="en-GB"/>
                </w:rPr>
              </w:pPr>
              <w:hyperlink w:anchor="_Toc113446148" w:history="1">
                <w:r w:rsidR="00056CBD" w:rsidRPr="00532DCF">
                  <w:rPr>
                    <w:rStyle w:val="Hyperlink"/>
                    <w:noProof/>
                  </w:rPr>
                  <w:t>Table of Contents</w:t>
                </w:r>
                <w:r w:rsidR="00056CBD">
                  <w:rPr>
                    <w:noProof/>
                    <w:webHidden/>
                  </w:rPr>
                  <w:tab/>
                </w:r>
                <w:r w:rsidR="00056CBD">
                  <w:rPr>
                    <w:noProof/>
                    <w:webHidden/>
                  </w:rPr>
                  <w:fldChar w:fldCharType="begin"/>
                </w:r>
                <w:r w:rsidR="00056CBD">
                  <w:rPr>
                    <w:noProof/>
                    <w:webHidden/>
                  </w:rPr>
                  <w:instrText xml:space="preserve"> PAGEREF _Toc113446148 \h </w:instrText>
                </w:r>
                <w:r w:rsidR="00056CBD">
                  <w:rPr>
                    <w:noProof/>
                    <w:webHidden/>
                  </w:rPr>
                </w:r>
                <w:r w:rsidR="00056CBD">
                  <w:rPr>
                    <w:noProof/>
                    <w:webHidden/>
                  </w:rPr>
                  <w:fldChar w:fldCharType="separate"/>
                </w:r>
                <w:r w:rsidR="00056CBD">
                  <w:rPr>
                    <w:noProof/>
                    <w:webHidden/>
                  </w:rPr>
                  <w:t>3</w:t>
                </w:r>
                <w:r w:rsidR="00056CBD">
                  <w:rPr>
                    <w:noProof/>
                    <w:webHidden/>
                  </w:rPr>
                  <w:fldChar w:fldCharType="end"/>
                </w:r>
              </w:hyperlink>
            </w:p>
            <w:p w14:paraId="22BB824D" w14:textId="17C7E782" w:rsidR="00056CBD" w:rsidRDefault="00000000">
              <w:pPr>
                <w:pStyle w:val="TOC1"/>
                <w:rPr>
                  <w:rFonts w:eastAsiaTheme="minorEastAsia" w:cstheme="minorBidi"/>
                  <w:b w:val="0"/>
                  <w:bCs w:val="0"/>
                  <w:caps w:val="0"/>
                  <w:noProof/>
                  <w:sz w:val="24"/>
                  <w:szCs w:val="24"/>
                  <w:lang w:val="en-PL" w:eastAsia="en-GB"/>
                </w:rPr>
              </w:pPr>
              <w:hyperlink w:anchor="_Toc113446149" w:history="1">
                <w:r w:rsidR="00056CBD" w:rsidRPr="00532DCF">
                  <w:rPr>
                    <w:rStyle w:val="Hyperlink"/>
                    <w:noProof/>
                  </w:rPr>
                  <w:t>List of Tables</w:t>
                </w:r>
                <w:r w:rsidR="00056CBD">
                  <w:rPr>
                    <w:noProof/>
                    <w:webHidden/>
                  </w:rPr>
                  <w:tab/>
                </w:r>
                <w:r w:rsidR="00056CBD">
                  <w:rPr>
                    <w:noProof/>
                    <w:webHidden/>
                  </w:rPr>
                  <w:fldChar w:fldCharType="begin"/>
                </w:r>
                <w:r w:rsidR="00056CBD">
                  <w:rPr>
                    <w:noProof/>
                    <w:webHidden/>
                  </w:rPr>
                  <w:instrText xml:space="preserve"> PAGEREF _Toc113446149 \h </w:instrText>
                </w:r>
                <w:r w:rsidR="00056CBD">
                  <w:rPr>
                    <w:noProof/>
                    <w:webHidden/>
                  </w:rPr>
                </w:r>
                <w:r w:rsidR="00056CBD">
                  <w:rPr>
                    <w:noProof/>
                    <w:webHidden/>
                  </w:rPr>
                  <w:fldChar w:fldCharType="separate"/>
                </w:r>
                <w:r w:rsidR="00056CBD">
                  <w:rPr>
                    <w:noProof/>
                    <w:webHidden/>
                  </w:rPr>
                  <w:t>3</w:t>
                </w:r>
                <w:r w:rsidR="00056CBD">
                  <w:rPr>
                    <w:noProof/>
                    <w:webHidden/>
                  </w:rPr>
                  <w:fldChar w:fldCharType="end"/>
                </w:r>
              </w:hyperlink>
            </w:p>
            <w:p w14:paraId="0E827F9E" w14:textId="7495B70D" w:rsidR="00056CBD" w:rsidRDefault="00000000">
              <w:pPr>
                <w:pStyle w:val="TOC1"/>
                <w:tabs>
                  <w:tab w:val="left" w:pos="480"/>
                </w:tabs>
                <w:rPr>
                  <w:rFonts w:eastAsiaTheme="minorEastAsia" w:cstheme="minorBidi"/>
                  <w:b w:val="0"/>
                  <w:bCs w:val="0"/>
                  <w:caps w:val="0"/>
                  <w:noProof/>
                  <w:sz w:val="24"/>
                  <w:szCs w:val="24"/>
                  <w:lang w:val="en-PL" w:eastAsia="en-GB"/>
                </w:rPr>
              </w:pPr>
              <w:hyperlink w:anchor="_Toc113446150" w:history="1">
                <w:r w:rsidR="00056CBD" w:rsidRPr="00532DCF">
                  <w:rPr>
                    <w:rStyle w:val="Hyperlink"/>
                    <w:noProof/>
                  </w:rPr>
                  <w:t>1.</w:t>
                </w:r>
                <w:r w:rsidR="00056CBD">
                  <w:rPr>
                    <w:rFonts w:eastAsiaTheme="minorEastAsia" w:cstheme="minorBidi"/>
                    <w:b w:val="0"/>
                    <w:bCs w:val="0"/>
                    <w:caps w:val="0"/>
                    <w:noProof/>
                    <w:sz w:val="24"/>
                    <w:szCs w:val="24"/>
                    <w:lang w:val="en-PL" w:eastAsia="en-GB"/>
                  </w:rPr>
                  <w:tab/>
                </w:r>
                <w:r w:rsidR="00056CBD" w:rsidRPr="00532DCF">
                  <w:rPr>
                    <w:rStyle w:val="Hyperlink"/>
                    <w:noProof/>
                  </w:rPr>
                  <w:t>Overview of the proposal (maximum 1 page)</w:t>
                </w:r>
                <w:r w:rsidR="00056CBD">
                  <w:rPr>
                    <w:noProof/>
                    <w:webHidden/>
                  </w:rPr>
                  <w:tab/>
                </w:r>
                <w:r w:rsidR="00056CBD">
                  <w:rPr>
                    <w:noProof/>
                    <w:webHidden/>
                  </w:rPr>
                  <w:fldChar w:fldCharType="begin"/>
                </w:r>
                <w:r w:rsidR="00056CBD">
                  <w:rPr>
                    <w:noProof/>
                    <w:webHidden/>
                  </w:rPr>
                  <w:instrText xml:space="preserve"> PAGEREF _Toc113446150 \h </w:instrText>
                </w:r>
                <w:r w:rsidR="00056CBD">
                  <w:rPr>
                    <w:noProof/>
                    <w:webHidden/>
                  </w:rPr>
                </w:r>
                <w:r w:rsidR="00056CBD">
                  <w:rPr>
                    <w:noProof/>
                    <w:webHidden/>
                  </w:rPr>
                  <w:fldChar w:fldCharType="separate"/>
                </w:r>
                <w:r w:rsidR="00056CBD">
                  <w:rPr>
                    <w:noProof/>
                    <w:webHidden/>
                  </w:rPr>
                  <w:t>4</w:t>
                </w:r>
                <w:r w:rsidR="00056CBD">
                  <w:rPr>
                    <w:noProof/>
                    <w:webHidden/>
                  </w:rPr>
                  <w:fldChar w:fldCharType="end"/>
                </w:r>
              </w:hyperlink>
            </w:p>
            <w:p w14:paraId="3F669A5A" w14:textId="178221E8" w:rsidR="00056CBD" w:rsidRDefault="00000000">
              <w:pPr>
                <w:pStyle w:val="TOC2"/>
                <w:tabs>
                  <w:tab w:val="left" w:pos="960"/>
                  <w:tab w:val="right" w:leader="dot" w:pos="9016"/>
                </w:tabs>
                <w:rPr>
                  <w:rFonts w:eastAsiaTheme="minorEastAsia" w:cstheme="minorBidi"/>
                  <w:smallCaps w:val="0"/>
                  <w:noProof/>
                  <w:sz w:val="24"/>
                  <w:szCs w:val="24"/>
                  <w:lang w:val="en-PL" w:eastAsia="en-GB"/>
                </w:rPr>
              </w:pPr>
              <w:hyperlink w:anchor="_Toc113446151" w:history="1">
                <w:r w:rsidR="00056CBD" w:rsidRPr="00532DCF">
                  <w:rPr>
                    <w:rStyle w:val="Hyperlink"/>
                    <w:noProof/>
                  </w:rPr>
                  <w:t>1.1</w:t>
                </w:r>
                <w:r w:rsidR="00056CBD">
                  <w:rPr>
                    <w:rFonts w:eastAsiaTheme="minorEastAsia" w:cstheme="minorBidi"/>
                    <w:smallCaps w:val="0"/>
                    <w:noProof/>
                    <w:sz w:val="24"/>
                    <w:szCs w:val="24"/>
                    <w:lang w:val="en-PL" w:eastAsia="en-GB"/>
                  </w:rPr>
                  <w:tab/>
                </w:r>
                <w:r w:rsidR="00056CBD" w:rsidRPr="00532DCF">
                  <w:rPr>
                    <w:rStyle w:val="Hyperlink"/>
                    <w:noProof/>
                  </w:rPr>
                  <w:t>Executive summary</w:t>
                </w:r>
                <w:r w:rsidR="00056CBD">
                  <w:rPr>
                    <w:noProof/>
                    <w:webHidden/>
                  </w:rPr>
                  <w:tab/>
                </w:r>
                <w:r w:rsidR="00056CBD">
                  <w:rPr>
                    <w:noProof/>
                    <w:webHidden/>
                  </w:rPr>
                  <w:fldChar w:fldCharType="begin"/>
                </w:r>
                <w:r w:rsidR="00056CBD">
                  <w:rPr>
                    <w:noProof/>
                    <w:webHidden/>
                  </w:rPr>
                  <w:instrText xml:space="preserve"> PAGEREF _Toc113446151 \h </w:instrText>
                </w:r>
                <w:r w:rsidR="00056CBD">
                  <w:rPr>
                    <w:noProof/>
                    <w:webHidden/>
                  </w:rPr>
                </w:r>
                <w:r w:rsidR="00056CBD">
                  <w:rPr>
                    <w:noProof/>
                    <w:webHidden/>
                  </w:rPr>
                  <w:fldChar w:fldCharType="separate"/>
                </w:r>
                <w:r w:rsidR="00056CBD">
                  <w:rPr>
                    <w:noProof/>
                    <w:webHidden/>
                  </w:rPr>
                  <w:t>4</w:t>
                </w:r>
                <w:r w:rsidR="00056CBD">
                  <w:rPr>
                    <w:noProof/>
                    <w:webHidden/>
                  </w:rPr>
                  <w:fldChar w:fldCharType="end"/>
                </w:r>
              </w:hyperlink>
            </w:p>
            <w:p w14:paraId="5E3C533F" w14:textId="1DAA573B" w:rsidR="00056CBD" w:rsidRDefault="00000000">
              <w:pPr>
                <w:pStyle w:val="TOC1"/>
                <w:tabs>
                  <w:tab w:val="left" w:pos="480"/>
                </w:tabs>
                <w:rPr>
                  <w:rFonts w:eastAsiaTheme="minorEastAsia" w:cstheme="minorBidi"/>
                  <w:b w:val="0"/>
                  <w:bCs w:val="0"/>
                  <w:caps w:val="0"/>
                  <w:noProof/>
                  <w:sz w:val="24"/>
                  <w:szCs w:val="24"/>
                  <w:lang w:val="en-PL" w:eastAsia="en-GB"/>
                </w:rPr>
              </w:pPr>
              <w:hyperlink w:anchor="_Toc113446152" w:history="1">
                <w:r w:rsidR="00056CBD" w:rsidRPr="00532DCF">
                  <w:rPr>
                    <w:rStyle w:val="Hyperlink"/>
                    <w:noProof/>
                  </w:rPr>
                  <w:t>2.</w:t>
                </w:r>
                <w:r w:rsidR="00056CBD">
                  <w:rPr>
                    <w:rFonts w:eastAsiaTheme="minorEastAsia" w:cstheme="minorBidi"/>
                    <w:b w:val="0"/>
                    <w:bCs w:val="0"/>
                    <w:caps w:val="0"/>
                    <w:noProof/>
                    <w:sz w:val="24"/>
                    <w:szCs w:val="24"/>
                    <w:lang w:val="en-PL" w:eastAsia="en-GB"/>
                  </w:rPr>
                  <w:tab/>
                </w:r>
                <w:r w:rsidR="00056CBD" w:rsidRPr="00532DCF">
                  <w:rPr>
                    <w:rStyle w:val="Hyperlink"/>
                    <w:noProof/>
                  </w:rPr>
                  <w:t>Excellence/innovation (maximum 3 pages + 1 page for image(s))</w:t>
                </w:r>
                <w:r w:rsidR="00056CBD">
                  <w:rPr>
                    <w:noProof/>
                    <w:webHidden/>
                  </w:rPr>
                  <w:tab/>
                </w:r>
                <w:r w:rsidR="00056CBD">
                  <w:rPr>
                    <w:noProof/>
                    <w:webHidden/>
                  </w:rPr>
                  <w:fldChar w:fldCharType="begin"/>
                </w:r>
                <w:r w:rsidR="00056CBD">
                  <w:rPr>
                    <w:noProof/>
                    <w:webHidden/>
                  </w:rPr>
                  <w:instrText xml:space="preserve"> PAGEREF _Toc113446152 \h </w:instrText>
                </w:r>
                <w:r w:rsidR="00056CBD">
                  <w:rPr>
                    <w:noProof/>
                    <w:webHidden/>
                  </w:rPr>
                </w:r>
                <w:r w:rsidR="00056CBD">
                  <w:rPr>
                    <w:noProof/>
                    <w:webHidden/>
                  </w:rPr>
                  <w:fldChar w:fldCharType="separate"/>
                </w:r>
                <w:r w:rsidR="00056CBD">
                  <w:rPr>
                    <w:noProof/>
                    <w:webHidden/>
                  </w:rPr>
                  <w:t>5</w:t>
                </w:r>
                <w:r w:rsidR="00056CBD">
                  <w:rPr>
                    <w:noProof/>
                    <w:webHidden/>
                  </w:rPr>
                  <w:fldChar w:fldCharType="end"/>
                </w:r>
              </w:hyperlink>
            </w:p>
            <w:p w14:paraId="4B528EF3" w14:textId="4438FA14" w:rsidR="00056CBD" w:rsidRDefault="00000000">
              <w:pPr>
                <w:pStyle w:val="TOC1"/>
                <w:tabs>
                  <w:tab w:val="left" w:pos="480"/>
                </w:tabs>
                <w:rPr>
                  <w:rFonts w:eastAsiaTheme="minorEastAsia" w:cstheme="minorBidi"/>
                  <w:b w:val="0"/>
                  <w:bCs w:val="0"/>
                  <w:caps w:val="0"/>
                  <w:noProof/>
                  <w:sz w:val="24"/>
                  <w:szCs w:val="24"/>
                  <w:lang w:val="en-PL" w:eastAsia="en-GB"/>
                </w:rPr>
              </w:pPr>
              <w:hyperlink w:anchor="_Toc113446153" w:history="1">
                <w:r w:rsidR="00056CBD" w:rsidRPr="00532DCF">
                  <w:rPr>
                    <w:rStyle w:val="Hyperlink"/>
                    <w:noProof/>
                  </w:rPr>
                  <w:t>3.</w:t>
                </w:r>
                <w:r w:rsidR="00056CBD">
                  <w:rPr>
                    <w:rFonts w:eastAsiaTheme="minorEastAsia" w:cstheme="minorBidi"/>
                    <w:b w:val="0"/>
                    <w:bCs w:val="0"/>
                    <w:caps w:val="0"/>
                    <w:noProof/>
                    <w:sz w:val="24"/>
                    <w:szCs w:val="24"/>
                    <w:lang w:val="en-PL" w:eastAsia="en-GB"/>
                  </w:rPr>
                  <w:tab/>
                </w:r>
                <w:r w:rsidR="00056CBD" w:rsidRPr="00532DCF">
                  <w:rPr>
                    <w:rStyle w:val="Hyperlink"/>
                    <w:noProof/>
                  </w:rPr>
                  <w:t>IMPACT &amp; EXPLOITATION (Maximum 2 pages)</w:t>
                </w:r>
                <w:r w:rsidR="00056CBD">
                  <w:rPr>
                    <w:noProof/>
                    <w:webHidden/>
                  </w:rPr>
                  <w:tab/>
                </w:r>
                <w:r w:rsidR="00056CBD">
                  <w:rPr>
                    <w:noProof/>
                    <w:webHidden/>
                  </w:rPr>
                  <w:fldChar w:fldCharType="begin"/>
                </w:r>
                <w:r w:rsidR="00056CBD">
                  <w:rPr>
                    <w:noProof/>
                    <w:webHidden/>
                  </w:rPr>
                  <w:instrText xml:space="preserve"> PAGEREF _Toc113446153 \h </w:instrText>
                </w:r>
                <w:r w:rsidR="00056CBD">
                  <w:rPr>
                    <w:noProof/>
                    <w:webHidden/>
                  </w:rPr>
                </w:r>
                <w:r w:rsidR="00056CBD">
                  <w:rPr>
                    <w:noProof/>
                    <w:webHidden/>
                  </w:rPr>
                  <w:fldChar w:fldCharType="separate"/>
                </w:r>
                <w:r w:rsidR="00056CBD">
                  <w:rPr>
                    <w:noProof/>
                    <w:webHidden/>
                  </w:rPr>
                  <w:t>9</w:t>
                </w:r>
                <w:r w:rsidR="00056CBD">
                  <w:rPr>
                    <w:noProof/>
                    <w:webHidden/>
                  </w:rPr>
                  <w:fldChar w:fldCharType="end"/>
                </w:r>
              </w:hyperlink>
            </w:p>
            <w:p w14:paraId="3942CBCE" w14:textId="73C10E5D" w:rsidR="00056CBD" w:rsidRDefault="00000000">
              <w:pPr>
                <w:pStyle w:val="TOC1"/>
                <w:tabs>
                  <w:tab w:val="left" w:pos="480"/>
                </w:tabs>
                <w:rPr>
                  <w:rFonts w:eastAsiaTheme="minorEastAsia" w:cstheme="minorBidi"/>
                  <w:b w:val="0"/>
                  <w:bCs w:val="0"/>
                  <w:caps w:val="0"/>
                  <w:noProof/>
                  <w:sz w:val="24"/>
                  <w:szCs w:val="24"/>
                  <w:lang w:val="en-PL" w:eastAsia="en-GB"/>
                </w:rPr>
              </w:pPr>
              <w:hyperlink w:anchor="_Toc113446154" w:history="1">
                <w:r w:rsidR="00056CBD" w:rsidRPr="00532DCF">
                  <w:rPr>
                    <w:rStyle w:val="Hyperlink"/>
                    <w:noProof/>
                  </w:rPr>
                  <w:t>4.</w:t>
                </w:r>
                <w:r w:rsidR="00056CBD">
                  <w:rPr>
                    <w:rFonts w:eastAsiaTheme="minorEastAsia" w:cstheme="minorBidi"/>
                    <w:b w:val="0"/>
                    <w:bCs w:val="0"/>
                    <w:caps w:val="0"/>
                    <w:noProof/>
                    <w:sz w:val="24"/>
                    <w:szCs w:val="24"/>
                    <w:lang w:val="en-PL" w:eastAsia="en-GB"/>
                  </w:rPr>
                  <w:tab/>
                </w:r>
                <w:r w:rsidR="00056CBD" w:rsidRPr="00532DCF">
                  <w:rPr>
                    <w:rStyle w:val="Hyperlink"/>
                    <w:noProof/>
                  </w:rPr>
                  <w:t>Expertise and excellence of the team (max. 2 pages)</w:t>
                </w:r>
                <w:r w:rsidR="00056CBD">
                  <w:rPr>
                    <w:noProof/>
                    <w:webHidden/>
                  </w:rPr>
                  <w:tab/>
                </w:r>
                <w:r w:rsidR="00056CBD">
                  <w:rPr>
                    <w:noProof/>
                    <w:webHidden/>
                  </w:rPr>
                  <w:fldChar w:fldCharType="begin"/>
                </w:r>
                <w:r w:rsidR="00056CBD">
                  <w:rPr>
                    <w:noProof/>
                    <w:webHidden/>
                  </w:rPr>
                  <w:instrText xml:space="preserve"> PAGEREF _Toc113446154 \h </w:instrText>
                </w:r>
                <w:r w:rsidR="00056CBD">
                  <w:rPr>
                    <w:noProof/>
                    <w:webHidden/>
                  </w:rPr>
                </w:r>
                <w:r w:rsidR="00056CBD">
                  <w:rPr>
                    <w:noProof/>
                    <w:webHidden/>
                  </w:rPr>
                  <w:fldChar w:fldCharType="separate"/>
                </w:r>
                <w:r w:rsidR="00056CBD">
                  <w:rPr>
                    <w:noProof/>
                    <w:webHidden/>
                  </w:rPr>
                  <w:t>11</w:t>
                </w:r>
                <w:r w:rsidR="00056CBD">
                  <w:rPr>
                    <w:noProof/>
                    <w:webHidden/>
                  </w:rPr>
                  <w:fldChar w:fldCharType="end"/>
                </w:r>
              </w:hyperlink>
            </w:p>
            <w:p w14:paraId="52917B45" w14:textId="56B1042B" w:rsidR="00056CBD" w:rsidRDefault="00000000">
              <w:pPr>
                <w:pStyle w:val="TOC1"/>
                <w:tabs>
                  <w:tab w:val="left" w:pos="480"/>
                </w:tabs>
                <w:rPr>
                  <w:rFonts w:eastAsiaTheme="minorEastAsia" w:cstheme="minorBidi"/>
                  <w:b w:val="0"/>
                  <w:bCs w:val="0"/>
                  <w:caps w:val="0"/>
                  <w:noProof/>
                  <w:sz w:val="24"/>
                  <w:szCs w:val="24"/>
                  <w:lang w:val="en-PL" w:eastAsia="en-GB"/>
                </w:rPr>
              </w:pPr>
              <w:hyperlink w:anchor="_Toc113446155" w:history="1">
                <w:r w:rsidR="00056CBD" w:rsidRPr="00532DCF">
                  <w:rPr>
                    <w:rStyle w:val="Hyperlink"/>
                    <w:noProof/>
                  </w:rPr>
                  <w:t>5.</w:t>
                </w:r>
                <w:r w:rsidR="00056CBD">
                  <w:rPr>
                    <w:rFonts w:eastAsiaTheme="minorEastAsia" w:cstheme="minorBidi"/>
                    <w:b w:val="0"/>
                    <w:bCs w:val="0"/>
                    <w:caps w:val="0"/>
                    <w:noProof/>
                    <w:sz w:val="24"/>
                    <w:szCs w:val="24"/>
                    <w:lang w:val="en-PL" w:eastAsia="en-GB"/>
                  </w:rPr>
                  <w:tab/>
                </w:r>
                <w:r w:rsidR="00056CBD" w:rsidRPr="00532DCF">
                  <w:rPr>
                    <w:rStyle w:val="Hyperlink"/>
                    <w:noProof/>
                  </w:rPr>
                  <w:t>Project planning and value for money (maximum 3 pages)</w:t>
                </w:r>
                <w:r w:rsidR="00056CBD">
                  <w:rPr>
                    <w:noProof/>
                    <w:webHidden/>
                  </w:rPr>
                  <w:tab/>
                </w:r>
                <w:r w:rsidR="00056CBD">
                  <w:rPr>
                    <w:noProof/>
                    <w:webHidden/>
                  </w:rPr>
                  <w:fldChar w:fldCharType="begin"/>
                </w:r>
                <w:r w:rsidR="00056CBD">
                  <w:rPr>
                    <w:noProof/>
                    <w:webHidden/>
                  </w:rPr>
                  <w:instrText xml:space="preserve"> PAGEREF _Toc113446155 \h </w:instrText>
                </w:r>
                <w:r w:rsidR="00056CBD">
                  <w:rPr>
                    <w:noProof/>
                    <w:webHidden/>
                  </w:rPr>
                </w:r>
                <w:r w:rsidR="00056CBD">
                  <w:rPr>
                    <w:noProof/>
                    <w:webHidden/>
                  </w:rPr>
                  <w:fldChar w:fldCharType="separate"/>
                </w:r>
                <w:r w:rsidR="00056CBD">
                  <w:rPr>
                    <w:noProof/>
                    <w:webHidden/>
                  </w:rPr>
                  <w:t>12</w:t>
                </w:r>
                <w:r w:rsidR="00056CBD">
                  <w:rPr>
                    <w:noProof/>
                    <w:webHidden/>
                  </w:rPr>
                  <w:fldChar w:fldCharType="end"/>
                </w:r>
              </w:hyperlink>
            </w:p>
            <w:p w14:paraId="3232F350" w14:textId="234F9DE5" w:rsidR="00056CBD" w:rsidRDefault="00000000">
              <w:pPr>
                <w:pStyle w:val="TOC2"/>
                <w:tabs>
                  <w:tab w:val="left" w:pos="960"/>
                  <w:tab w:val="right" w:leader="dot" w:pos="9016"/>
                </w:tabs>
                <w:rPr>
                  <w:rFonts w:eastAsiaTheme="minorEastAsia" w:cstheme="minorBidi"/>
                  <w:smallCaps w:val="0"/>
                  <w:noProof/>
                  <w:sz w:val="24"/>
                  <w:szCs w:val="24"/>
                  <w:lang w:val="en-PL" w:eastAsia="en-GB"/>
                </w:rPr>
              </w:pPr>
              <w:hyperlink w:anchor="_Toc113446156" w:history="1">
                <w:r w:rsidR="00056CBD" w:rsidRPr="00532DCF">
                  <w:rPr>
                    <w:rStyle w:val="Hyperlink"/>
                    <w:noProof/>
                  </w:rPr>
                  <w:t>5.1</w:t>
                </w:r>
                <w:r w:rsidR="00056CBD">
                  <w:rPr>
                    <w:rFonts w:eastAsiaTheme="minorEastAsia" w:cstheme="minorBidi"/>
                    <w:smallCaps w:val="0"/>
                    <w:noProof/>
                    <w:sz w:val="24"/>
                    <w:szCs w:val="24"/>
                    <w:lang w:val="en-PL" w:eastAsia="en-GB"/>
                  </w:rPr>
                  <w:tab/>
                </w:r>
                <w:r w:rsidR="00056CBD" w:rsidRPr="00532DCF">
                  <w:rPr>
                    <w:rStyle w:val="Hyperlink"/>
                    <w:noProof/>
                  </w:rPr>
                  <w:t>Main activities of the project</w:t>
                </w:r>
                <w:r w:rsidR="00056CBD">
                  <w:rPr>
                    <w:noProof/>
                    <w:webHidden/>
                  </w:rPr>
                  <w:tab/>
                </w:r>
                <w:r w:rsidR="00056CBD">
                  <w:rPr>
                    <w:noProof/>
                    <w:webHidden/>
                  </w:rPr>
                  <w:fldChar w:fldCharType="begin"/>
                </w:r>
                <w:r w:rsidR="00056CBD">
                  <w:rPr>
                    <w:noProof/>
                    <w:webHidden/>
                  </w:rPr>
                  <w:instrText xml:space="preserve"> PAGEREF _Toc113446156 \h </w:instrText>
                </w:r>
                <w:r w:rsidR="00056CBD">
                  <w:rPr>
                    <w:noProof/>
                    <w:webHidden/>
                  </w:rPr>
                </w:r>
                <w:r w:rsidR="00056CBD">
                  <w:rPr>
                    <w:noProof/>
                    <w:webHidden/>
                  </w:rPr>
                  <w:fldChar w:fldCharType="separate"/>
                </w:r>
                <w:r w:rsidR="00056CBD">
                  <w:rPr>
                    <w:noProof/>
                    <w:webHidden/>
                  </w:rPr>
                  <w:t>12</w:t>
                </w:r>
                <w:r w:rsidR="00056CBD">
                  <w:rPr>
                    <w:noProof/>
                    <w:webHidden/>
                  </w:rPr>
                  <w:fldChar w:fldCharType="end"/>
                </w:r>
              </w:hyperlink>
            </w:p>
            <w:p w14:paraId="67AD1775" w14:textId="05CCF4C6" w:rsidR="00056CBD" w:rsidRDefault="00000000">
              <w:pPr>
                <w:pStyle w:val="TOC2"/>
                <w:tabs>
                  <w:tab w:val="left" w:pos="960"/>
                  <w:tab w:val="right" w:leader="dot" w:pos="9016"/>
                </w:tabs>
                <w:rPr>
                  <w:rFonts w:eastAsiaTheme="minorEastAsia" w:cstheme="minorBidi"/>
                  <w:smallCaps w:val="0"/>
                  <w:noProof/>
                  <w:sz w:val="24"/>
                  <w:szCs w:val="24"/>
                  <w:lang w:val="en-PL" w:eastAsia="en-GB"/>
                </w:rPr>
              </w:pPr>
              <w:hyperlink w:anchor="_Toc113446157" w:history="1">
                <w:r w:rsidR="00056CBD" w:rsidRPr="00532DCF">
                  <w:rPr>
                    <w:rStyle w:val="Hyperlink"/>
                    <w:noProof/>
                  </w:rPr>
                  <w:t>5.2</w:t>
                </w:r>
                <w:r w:rsidR="00056CBD">
                  <w:rPr>
                    <w:rFonts w:eastAsiaTheme="minorEastAsia" w:cstheme="minorBidi"/>
                    <w:smallCaps w:val="0"/>
                    <w:noProof/>
                    <w:sz w:val="24"/>
                    <w:szCs w:val="24"/>
                    <w:lang w:val="en-PL" w:eastAsia="en-GB"/>
                  </w:rPr>
                  <w:tab/>
                </w:r>
                <w:r w:rsidR="00056CBD" w:rsidRPr="00532DCF">
                  <w:rPr>
                    <w:rStyle w:val="Hyperlink"/>
                    <w:noProof/>
                  </w:rPr>
                  <w:t>Value for money (maximum 1 page)</w:t>
                </w:r>
                <w:r w:rsidR="00056CBD">
                  <w:rPr>
                    <w:noProof/>
                    <w:webHidden/>
                  </w:rPr>
                  <w:tab/>
                </w:r>
                <w:r w:rsidR="00056CBD">
                  <w:rPr>
                    <w:noProof/>
                    <w:webHidden/>
                  </w:rPr>
                  <w:fldChar w:fldCharType="begin"/>
                </w:r>
                <w:r w:rsidR="00056CBD">
                  <w:rPr>
                    <w:noProof/>
                    <w:webHidden/>
                  </w:rPr>
                  <w:instrText xml:space="preserve"> PAGEREF _Toc113446157 \h </w:instrText>
                </w:r>
                <w:r w:rsidR="00056CBD">
                  <w:rPr>
                    <w:noProof/>
                    <w:webHidden/>
                  </w:rPr>
                </w:r>
                <w:r w:rsidR="00056CBD">
                  <w:rPr>
                    <w:noProof/>
                    <w:webHidden/>
                  </w:rPr>
                  <w:fldChar w:fldCharType="separate"/>
                </w:r>
                <w:r w:rsidR="00056CBD">
                  <w:rPr>
                    <w:noProof/>
                    <w:webHidden/>
                  </w:rPr>
                  <w:t>14</w:t>
                </w:r>
                <w:r w:rsidR="00056CBD">
                  <w:rPr>
                    <w:noProof/>
                    <w:webHidden/>
                  </w:rPr>
                  <w:fldChar w:fldCharType="end"/>
                </w:r>
              </w:hyperlink>
            </w:p>
            <w:p w14:paraId="7669C3B5" w14:textId="787B5FC7" w:rsidR="00056CBD" w:rsidRDefault="00000000">
              <w:pPr>
                <w:pStyle w:val="TOC1"/>
                <w:tabs>
                  <w:tab w:val="left" w:pos="1440"/>
                </w:tabs>
                <w:rPr>
                  <w:rFonts w:eastAsiaTheme="minorEastAsia" w:cstheme="minorBidi"/>
                  <w:b w:val="0"/>
                  <w:bCs w:val="0"/>
                  <w:caps w:val="0"/>
                  <w:noProof/>
                  <w:sz w:val="24"/>
                  <w:szCs w:val="24"/>
                  <w:lang w:val="en-PL" w:eastAsia="en-GB"/>
                </w:rPr>
              </w:pPr>
              <w:hyperlink w:anchor="_Toc113446158" w:history="1">
                <w:r w:rsidR="00056CBD" w:rsidRPr="00532DCF">
                  <w:rPr>
                    <w:rStyle w:val="Hyperlink"/>
                    <w:noProof/>
                  </w:rPr>
                  <w:t>Appendix A</w:t>
                </w:r>
                <w:r w:rsidR="00056CBD">
                  <w:rPr>
                    <w:rFonts w:eastAsiaTheme="minorEastAsia" w:cstheme="minorBidi"/>
                    <w:b w:val="0"/>
                    <w:bCs w:val="0"/>
                    <w:caps w:val="0"/>
                    <w:noProof/>
                    <w:sz w:val="24"/>
                    <w:szCs w:val="24"/>
                    <w:lang w:val="en-PL" w:eastAsia="en-GB"/>
                  </w:rPr>
                  <w:tab/>
                </w:r>
                <w:r w:rsidR="00056CBD" w:rsidRPr="00532DCF">
                  <w:rPr>
                    <w:rStyle w:val="Hyperlink"/>
                    <w:noProof/>
                  </w:rPr>
                  <w:t>Annex: Ethical/Security Checklist</w:t>
                </w:r>
                <w:r w:rsidR="00056CBD">
                  <w:rPr>
                    <w:noProof/>
                    <w:webHidden/>
                  </w:rPr>
                  <w:tab/>
                </w:r>
                <w:r w:rsidR="00056CBD">
                  <w:rPr>
                    <w:noProof/>
                    <w:webHidden/>
                  </w:rPr>
                  <w:fldChar w:fldCharType="begin"/>
                </w:r>
                <w:r w:rsidR="00056CBD">
                  <w:rPr>
                    <w:noProof/>
                    <w:webHidden/>
                  </w:rPr>
                  <w:instrText xml:space="preserve"> PAGEREF _Toc113446158 \h </w:instrText>
                </w:r>
                <w:r w:rsidR="00056CBD">
                  <w:rPr>
                    <w:noProof/>
                    <w:webHidden/>
                  </w:rPr>
                </w:r>
                <w:r w:rsidR="00056CBD">
                  <w:rPr>
                    <w:noProof/>
                    <w:webHidden/>
                  </w:rPr>
                  <w:fldChar w:fldCharType="separate"/>
                </w:r>
                <w:r w:rsidR="00056CBD">
                  <w:rPr>
                    <w:noProof/>
                    <w:webHidden/>
                  </w:rPr>
                  <w:t>15</w:t>
                </w:r>
                <w:r w:rsidR="00056CBD">
                  <w:rPr>
                    <w:noProof/>
                    <w:webHidden/>
                  </w:rPr>
                  <w:fldChar w:fldCharType="end"/>
                </w:r>
              </w:hyperlink>
            </w:p>
            <w:p w14:paraId="3FD3835D" w14:textId="5285FFA6" w:rsidR="00F613FE" w:rsidRPr="00D42DB3" w:rsidRDefault="00F613FE" w:rsidP="00F613FE">
              <w:pPr>
                <w:rPr>
                  <w:szCs w:val="24"/>
                </w:rPr>
              </w:pPr>
              <w:r w:rsidRPr="00D42DB3">
                <w:rPr>
                  <w:b/>
                  <w:bCs/>
                  <w:noProof/>
                  <w:szCs w:val="24"/>
                </w:rPr>
                <w:fldChar w:fldCharType="end"/>
              </w:r>
            </w:p>
          </w:sdtContent>
        </w:sdt>
        <w:p w14:paraId="5593B901" w14:textId="77777777" w:rsidR="00F613FE" w:rsidRPr="00D42DB3" w:rsidRDefault="00F613FE" w:rsidP="007C5011">
          <w:pPr>
            <w:pStyle w:val="Heading1"/>
            <w:numPr>
              <w:ilvl w:val="0"/>
              <w:numId w:val="0"/>
            </w:numPr>
            <w:rPr>
              <w:sz w:val="24"/>
              <w:szCs w:val="24"/>
            </w:rPr>
          </w:pPr>
          <w:bookmarkStart w:id="6" w:name="_Toc96071980"/>
          <w:bookmarkStart w:id="7" w:name="_Toc113446149"/>
          <w:r w:rsidRPr="111B33DE">
            <w:rPr>
              <w:sz w:val="24"/>
              <w:szCs w:val="24"/>
            </w:rPr>
            <w:t>List of Tables</w:t>
          </w:r>
          <w:bookmarkEnd w:id="6"/>
          <w:bookmarkEnd w:id="7"/>
        </w:p>
        <w:p w14:paraId="2DE21E5D" w14:textId="326F0801" w:rsidR="00FC3F81" w:rsidRDefault="00F613FE">
          <w:pPr>
            <w:pStyle w:val="TableofFigures"/>
            <w:tabs>
              <w:tab w:val="right" w:leader="dot" w:pos="9016"/>
            </w:tabs>
            <w:rPr>
              <w:rFonts w:asciiTheme="minorHAnsi" w:eastAsiaTheme="minorEastAsia" w:hAnsiTheme="minorHAnsi"/>
              <w:smallCaps w:val="0"/>
              <w:noProof/>
              <w:sz w:val="24"/>
              <w:szCs w:val="24"/>
              <w:lang w:val="en-PL" w:eastAsia="en-GB"/>
            </w:rPr>
          </w:pPr>
          <w:r w:rsidRPr="00D42DB3">
            <w:rPr>
              <w:sz w:val="24"/>
              <w:szCs w:val="24"/>
            </w:rPr>
            <w:fldChar w:fldCharType="begin"/>
          </w:r>
          <w:r w:rsidRPr="00D42DB3">
            <w:rPr>
              <w:sz w:val="24"/>
              <w:szCs w:val="24"/>
            </w:rPr>
            <w:instrText xml:space="preserve"> TOC \h \z \c "Table" </w:instrText>
          </w:r>
          <w:r w:rsidRPr="00D42DB3">
            <w:rPr>
              <w:sz w:val="24"/>
              <w:szCs w:val="24"/>
            </w:rPr>
            <w:fldChar w:fldCharType="separate"/>
          </w:r>
          <w:hyperlink w:anchor="_Toc113450884" w:history="1">
            <w:r w:rsidR="00FC3F81" w:rsidRPr="00927EB9">
              <w:rPr>
                <w:rStyle w:val="Hyperlink"/>
                <w:noProof/>
              </w:rPr>
              <w:t>Table 1: Consortium composition.</w:t>
            </w:r>
            <w:r w:rsidR="00FC3F81">
              <w:rPr>
                <w:noProof/>
                <w:webHidden/>
              </w:rPr>
              <w:tab/>
            </w:r>
            <w:r w:rsidR="00FC3F81">
              <w:rPr>
                <w:noProof/>
                <w:webHidden/>
              </w:rPr>
              <w:fldChar w:fldCharType="begin"/>
            </w:r>
            <w:r w:rsidR="00FC3F81">
              <w:rPr>
                <w:noProof/>
                <w:webHidden/>
              </w:rPr>
              <w:instrText xml:space="preserve"> PAGEREF _Toc113450884 \h </w:instrText>
            </w:r>
            <w:r w:rsidR="00FC3F81">
              <w:rPr>
                <w:noProof/>
                <w:webHidden/>
              </w:rPr>
            </w:r>
            <w:r w:rsidR="00FC3F81">
              <w:rPr>
                <w:noProof/>
                <w:webHidden/>
              </w:rPr>
              <w:fldChar w:fldCharType="separate"/>
            </w:r>
            <w:r w:rsidR="00FC3F81">
              <w:rPr>
                <w:noProof/>
                <w:webHidden/>
              </w:rPr>
              <w:t>4</w:t>
            </w:r>
            <w:r w:rsidR="00FC3F81">
              <w:rPr>
                <w:noProof/>
                <w:webHidden/>
              </w:rPr>
              <w:fldChar w:fldCharType="end"/>
            </w:r>
          </w:hyperlink>
        </w:p>
        <w:p w14:paraId="56B39998" w14:textId="73D70096" w:rsidR="00FC3F81" w:rsidRDefault="00000000">
          <w:pPr>
            <w:pStyle w:val="TableofFigures"/>
            <w:tabs>
              <w:tab w:val="right" w:leader="dot" w:pos="9016"/>
            </w:tabs>
            <w:rPr>
              <w:rFonts w:asciiTheme="minorHAnsi" w:eastAsiaTheme="minorEastAsia" w:hAnsiTheme="minorHAnsi"/>
              <w:smallCaps w:val="0"/>
              <w:noProof/>
              <w:sz w:val="24"/>
              <w:szCs w:val="24"/>
              <w:lang w:val="en-PL" w:eastAsia="en-GB"/>
            </w:rPr>
          </w:pPr>
          <w:hyperlink w:anchor="_Toc113450885" w:history="1">
            <w:r w:rsidR="00FC3F81" w:rsidRPr="00927EB9">
              <w:rPr>
                <w:rStyle w:val="Hyperlink"/>
                <w:noProof/>
              </w:rPr>
              <w:t>Table 3: Proposed Team</w:t>
            </w:r>
            <w:r w:rsidR="00FC3F81">
              <w:rPr>
                <w:noProof/>
                <w:webHidden/>
              </w:rPr>
              <w:tab/>
            </w:r>
            <w:r w:rsidR="00FC3F81">
              <w:rPr>
                <w:noProof/>
                <w:webHidden/>
              </w:rPr>
              <w:fldChar w:fldCharType="begin"/>
            </w:r>
            <w:r w:rsidR="00FC3F81">
              <w:rPr>
                <w:noProof/>
                <w:webHidden/>
              </w:rPr>
              <w:instrText xml:space="preserve"> PAGEREF _Toc113450885 \h </w:instrText>
            </w:r>
            <w:r w:rsidR="00FC3F81">
              <w:rPr>
                <w:noProof/>
                <w:webHidden/>
              </w:rPr>
            </w:r>
            <w:r w:rsidR="00FC3F81">
              <w:rPr>
                <w:noProof/>
                <w:webHidden/>
              </w:rPr>
              <w:fldChar w:fldCharType="separate"/>
            </w:r>
            <w:r w:rsidR="00FC3F81">
              <w:rPr>
                <w:noProof/>
                <w:webHidden/>
              </w:rPr>
              <w:t>11</w:t>
            </w:r>
            <w:r w:rsidR="00FC3F81">
              <w:rPr>
                <w:noProof/>
                <w:webHidden/>
              </w:rPr>
              <w:fldChar w:fldCharType="end"/>
            </w:r>
          </w:hyperlink>
        </w:p>
        <w:p w14:paraId="431844D2" w14:textId="3CB84BCB" w:rsidR="00FC3F81" w:rsidRDefault="00000000">
          <w:pPr>
            <w:pStyle w:val="TableofFigures"/>
            <w:tabs>
              <w:tab w:val="right" w:leader="dot" w:pos="9016"/>
            </w:tabs>
            <w:rPr>
              <w:rFonts w:asciiTheme="minorHAnsi" w:eastAsiaTheme="minorEastAsia" w:hAnsiTheme="minorHAnsi"/>
              <w:smallCaps w:val="0"/>
              <w:noProof/>
              <w:sz w:val="24"/>
              <w:szCs w:val="24"/>
              <w:lang w:val="en-PL" w:eastAsia="en-GB"/>
            </w:rPr>
          </w:pPr>
          <w:hyperlink w:anchor="_Toc113450886" w:history="1">
            <w:r w:rsidR="00FC3F81" w:rsidRPr="00927EB9">
              <w:rPr>
                <w:rStyle w:val="Hyperlink"/>
                <w:noProof/>
              </w:rPr>
              <w:t>Table 5: Person-month and Personnel costs</w:t>
            </w:r>
            <w:r w:rsidR="00FC3F81">
              <w:rPr>
                <w:noProof/>
                <w:webHidden/>
              </w:rPr>
              <w:tab/>
            </w:r>
            <w:r w:rsidR="00FC3F81">
              <w:rPr>
                <w:noProof/>
                <w:webHidden/>
              </w:rPr>
              <w:fldChar w:fldCharType="begin"/>
            </w:r>
            <w:r w:rsidR="00FC3F81">
              <w:rPr>
                <w:noProof/>
                <w:webHidden/>
              </w:rPr>
              <w:instrText xml:space="preserve"> PAGEREF _Toc113450886 \h </w:instrText>
            </w:r>
            <w:r w:rsidR="00FC3F81">
              <w:rPr>
                <w:noProof/>
                <w:webHidden/>
              </w:rPr>
            </w:r>
            <w:r w:rsidR="00FC3F81">
              <w:rPr>
                <w:noProof/>
                <w:webHidden/>
              </w:rPr>
              <w:fldChar w:fldCharType="separate"/>
            </w:r>
            <w:r w:rsidR="00FC3F81">
              <w:rPr>
                <w:noProof/>
                <w:webHidden/>
              </w:rPr>
              <w:t>14</w:t>
            </w:r>
            <w:r w:rsidR="00FC3F81">
              <w:rPr>
                <w:noProof/>
                <w:webHidden/>
              </w:rPr>
              <w:fldChar w:fldCharType="end"/>
            </w:r>
          </w:hyperlink>
        </w:p>
        <w:p w14:paraId="1514F5A6" w14:textId="4BC6851A" w:rsidR="00FC3F81" w:rsidRDefault="00000000">
          <w:pPr>
            <w:pStyle w:val="TableofFigures"/>
            <w:tabs>
              <w:tab w:val="right" w:leader="dot" w:pos="9016"/>
            </w:tabs>
            <w:rPr>
              <w:rFonts w:asciiTheme="minorHAnsi" w:eastAsiaTheme="minorEastAsia" w:hAnsiTheme="minorHAnsi"/>
              <w:smallCaps w:val="0"/>
              <w:noProof/>
              <w:sz w:val="24"/>
              <w:szCs w:val="24"/>
              <w:lang w:val="en-PL" w:eastAsia="en-GB"/>
            </w:rPr>
          </w:pPr>
          <w:hyperlink w:anchor="_Toc113450887" w:history="1">
            <w:r w:rsidR="00FC3F81" w:rsidRPr="00927EB9">
              <w:rPr>
                <w:rStyle w:val="Hyperlink"/>
                <w:noProof/>
              </w:rPr>
              <w:t>Table 6: Total budget</w:t>
            </w:r>
            <w:r w:rsidR="00FC3F81">
              <w:rPr>
                <w:noProof/>
                <w:webHidden/>
              </w:rPr>
              <w:tab/>
            </w:r>
            <w:r w:rsidR="00FC3F81">
              <w:rPr>
                <w:noProof/>
                <w:webHidden/>
              </w:rPr>
              <w:fldChar w:fldCharType="begin"/>
            </w:r>
            <w:r w:rsidR="00FC3F81">
              <w:rPr>
                <w:noProof/>
                <w:webHidden/>
              </w:rPr>
              <w:instrText xml:space="preserve"> PAGEREF _Toc113450887 \h </w:instrText>
            </w:r>
            <w:r w:rsidR="00FC3F81">
              <w:rPr>
                <w:noProof/>
                <w:webHidden/>
              </w:rPr>
            </w:r>
            <w:r w:rsidR="00FC3F81">
              <w:rPr>
                <w:noProof/>
                <w:webHidden/>
              </w:rPr>
              <w:fldChar w:fldCharType="separate"/>
            </w:r>
            <w:r w:rsidR="00FC3F81">
              <w:rPr>
                <w:noProof/>
                <w:webHidden/>
              </w:rPr>
              <w:t>14</w:t>
            </w:r>
            <w:r w:rsidR="00FC3F81">
              <w:rPr>
                <w:noProof/>
                <w:webHidden/>
              </w:rPr>
              <w:fldChar w:fldCharType="end"/>
            </w:r>
          </w:hyperlink>
        </w:p>
        <w:p w14:paraId="60208E1C" w14:textId="47B1AD02" w:rsidR="00FC3F81" w:rsidRDefault="00000000">
          <w:pPr>
            <w:pStyle w:val="TableofFigures"/>
            <w:tabs>
              <w:tab w:val="right" w:leader="dot" w:pos="9016"/>
            </w:tabs>
            <w:rPr>
              <w:rFonts w:asciiTheme="minorHAnsi" w:eastAsiaTheme="minorEastAsia" w:hAnsiTheme="minorHAnsi"/>
              <w:smallCaps w:val="0"/>
              <w:noProof/>
              <w:sz w:val="24"/>
              <w:szCs w:val="24"/>
              <w:lang w:val="en-PL" w:eastAsia="en-GB"/>
            </w:rPr>
          </w:pPr>
          <w:hyperlink w:anchor="_Toc113450888" w:history="1">
            <w:r w:rsidR="00FC3F81" w:rsidRPr="00927EB9">
              <w:rPr>
                <w:rStyle w:val="Hyperlink"/>
                <w:noProof/>
              </w:rPr>
              <w:t>Table 7: Ethical issues</w:t>
            </w:r>
            <w:r w:rsidR="00FC3F81">
              <w:rPr>
                <w:noProof/>
                <w:webHidden/>
              </w:rPr>
              <w:tab/>
            </w:r>
            <w:r w:rsidR="00FC3F81">
              <w:rPr>
                <w:noProof/>
                <w:webHidden/>
              </w:rPr>
              <w:fldChar w:fldCharType="begin"/>
            </w:r>
            <w:r w:rsidR="00FC3F81">
              <w:rPr>
                <w:noProof/>
                <w:webHidden/>
              </w:rPr>
              <w:instrText xml:space="preserve"> PAGEREF _Toc113450888 \h </w:instrText>
            </w:r>
            <w:r w:rsidR="00FC3F81">
              <w:rPr>
                <w:noProof/>
                <w:webHidden/>
              </w:rPr>
            </w:r>
            <w:r w:rsidR="00FC3F81">
              <w:rPr>
                <w:noProof/>
                <w:webHidden/>
              </w:rPr>
              <w:fldChar w:fldCharType="separate"/>
            </w:r>
            <w:r w:rsidR="00FC3F81">
              <w:rPr>
                <w:noProof/>
                <w:webHidden/>
              </w:rPr>
              <w:t>15</w:t>
            </w:r>
            <w:r w:rsidR="00FC3F81">
              <w:rPr>
                <w:noProof/>
                <w:webHidden/>
              </w:rPr>
              <w:fldChar w:fldCharType="end"/>
            </w:r>
          </w:hyperlink>
        </w:p>
        <w:p w14:paraId="73580F05" w14:textId="5BF8B9D6" w:rsidR="00F613FE" w:rsidRPr="00D42DB3" w:rsidRDefault="00F613FE" w:rsidP="00F613FE">
          <w:pPr>
            <w:jc w:val="left"/>
            <w:rPr>
              <w:szCs w:val="24"/>
            </w:rPr>
          </w:pPr>
          <w:r w:rsidRPr="00D42DB3">
            <w:rPr>
              <w:szCs w:val="24"/>
            </w:rPr>
            <w:fldChar w:fldCharType="end"/>
          </w:r>
        </w:p>
        <w:p w14:paraId="14451A5F" w14:textId="77777777" w:rsidR="00F613FE" w:rsidRPr="00D42DB3" w:rsidRDefault="00F613FE" w:rsidP="00F613FE">
          <w:pPr>
            <w:jc w:val="left"/>
            <w:rPr>
              <w:szCs w:val="24"/>
            </w:rPr>
          </w:pPr>
          <w:r w:rsidRPr="00D42DB3">
            <w:rPr>
              <w:szCs w:val="24"/>
            </w:rPr>
            <w:br w:type="page"/>
          </w:r>
        </w:p>
        <w:p w14:paraId="3A116330" w14:textId="45947D59" w:rsidR="00F613FE" w:rsidRPr="0049066A" w:rsidRDefault="00F613FE" w:rsidP="0049066A">
          <w:pPr>
            <w:pStyle w:val="Title"/>
          </w:pPr>
          <w:bookmarkStart w:id="8" w:name="_Toc113446150"/>
          <w:r w:rsidRPr="0049066A">
            <w:lastRenderedPageBreak/>
            <w:t>Overview of the proposal (maximum 1 page)</w:t>
          </w:r>
          <w:bookmarkEnd w:id="8"/>
          <w:r w:rsidRPr="0049066A">
            <w:t xml:space="preserve">         </w:t>
          </w:r>
        </w:p>
        <w:p w14:paraId="2CE50140" w14:textId="3CA2D29F" w:rsidR="00007A98" w:rsidRDefault="00007A98" w:rsidP="00007A98">
          <w:pPr>
            <w:spacing w:after="0" w:line="240" w:lineRule="auto"/>
            <w:jc w:val="left"/>
            <w:rPr>
              <w:rFonts w:eastAsia="Times New Roman" w:cs="Calibri"/>
              <w:color w:val="006DBF"/>
              <w:szCs w:val="24"/>
              <w:lang w:eastAsia="el-GR"/>
            </w:rPr>
          </w:pPr>
          <w:r w:rsidRPr="00007A98">
            <w:rPr>
              <w:rFonts w:eastAsia="Times New Roman" w:cs="Calibri"/>
              <w:color w:val="006DBF"/>
              <w:szCs w:val="24"/>
              <w:lang w:eastAsia="el-GR"/>
            </w:rPr>
            <w:t>Indicate in the table below who are the member of the consortium and their corresponding roles</w:t>
          </w:r>
        </w:p>
        <w:p w14:paraId="4D76ECA9" w14:textId="77777777" w:rsidR="00007A98" w:rsidRPr="00007A98" w:rsidRDefault="00007A98" w:rsidP="00007A98">
          <w:pPr>
            <w:spacing w:after="0" w:line="240" w:lineRule="auto"/>
            <w:jc w:val="left"/>
            <w:rPr>
              <w:rFonts w:eastAsia="Times New Roman" w:cs="Calibri"/>
              <w:color w:val="006DBF"/>
              <w:szCs w:val="24"/>
              <w:lang w:eastAsia="el-GR"/>
            </w:rPr>
          </w:pPr>
        </w:p>
        <w:p w14:paraId="062C16D6" w14:textId="475B29FA" w:rsidR="002336ED" w:rsidRDefault="002336ED" w:rsidP="002336ED">
          <w:pPr>
            <w:pStyle w:val="Caption"/>
            <w:keepNext/>
          </w:pPr>
          <w:bookmarkStart w:id="9" w:name="_Toc113450884"/>
          <w:r>
            <w:t xml:space="preserve">Table </w:t>
          </w:r>
          <w:r>
            <w:fldChar w:fldCharType="begin"/>
          </w:r>
          <w:r>
            <w:instrText xml:space="preserve"> SEQ Table \* ARABIC </w:instrText>
          </w:r>
          <w:r>
            <w:fldChar w:fldCharType="separate"/>
          </w:r>
          <w:r>
            <w:rPr>
              <w:noProof/>
            </w:rPr>
            <w:t>1</w:t>
          </w:r>
          <w:r>
            <w:fldChar w:fldCharType="end"/>
          </w:r>
          <w:r>
            <w:t>: Consortium composition.</w:t>
          </w:r>
          <w:bookmarkEnd w:id="9"/>
        </w:p>
        <w:tbl>
          <w:tblPr>
            <w:tblStyle w:val="TableGrid"/>
            <w:tblW w:w="0" w:type="auto"/>
            <w:tblLook w:val="04A0" w:firstRow="1" w:lastRow="0" w:firstColumn="1" w:lastColumn="0" w:noHBand="0" w:noVBand="1"/>
          </w:tblPr>
          <w:tblGrid>
            <w:gridCol w:w="1838"/>
            <w:gridCol w:w="2268"/>
            <w:gridCol w:w="2268"/>
            <w:gridCol w:w="2642"/>
          </w:tblGrid>
          <w:tr w:rsidR="00007A98" w14:paraId="194B76A4" w14:textId="77777777" w:rsidTr="002336ED">
            <w:tc>
              <w:tcPr>
                <w:tcW w:w="1838" w:type="dxa"/>
              </w:tcPr>
              <w:p w14:paraId="0130F481" w14:textId="5FBB6808" w:rsidR="00007A98" w:rsidRPr="00C96664" w:rsidRDefault="00007A98" w:rsidP="00007A98">
                <w:pPr>
                  <w:pStyle w:val="NormalWeb"/>
                  <w:jc w:val="center"/>
                  <w:rPr>
                    <w:rFonts w:ascii="Tw Cen MT" w:hAnsi="Tw Cen MT"/>
                    <w:b/>
                    <w:bCs/>
                    <w:sz w:val="22"/>
                    <w:szCs w:val="22"/>
                    <w:lang w:val="pl-PL"/>
                  </w:rPr>
                </w:pPr>
                <w:proofErr w:type="spellStart"/>
                <w:r w:rsidRPr="00C96664">
                  <w:rPr>
                    <w:rFonts w:ascii="Tw Cen MT" w:hAnsi="Tw Cen MT"/>
                    <w:b/>
                    <w:bCs/>
                    <w:sz w:val="22"/>
                    <w:szCs w:val="22"/>
                    <w:lang w:val="pl-PL"/>
                  </w:rPr>
                  <w:t>Consortium</w:t>
                </w:r>
                <w:proofErr w:type="spellEnd"/>
                <w:r w:rsidR="00C96664" w:rsidRPr="00C96664">
                  <w:rPr>
                    <w:rFonts w:ascii="Tw Cen MT" w:hAnsi="Tw Cen MT"/>
                    <w:b/>
                    <w:bCs/>
                    <w:sz w:val="22"/>
                    <w:szCs w:val="22"/>
                    <w:lang w:val="pl-PL"/>
                  </w:rPr>
                  <w:t xml:space="preserve"> partner</w:t>
                </w:r>
              </w:p>
            </w:tc>
            <w:tc>
              <w:tcPr>
                <w:tcW w:w="2268" w:type="dxa"/>
              </w:tcPr>
              <w:p w14:paraId="4E20AFB6" w14:textId="552FFB7C" w:rsidR="00007A98" w:rsidRPr="00C96664" w:rsidRDefault="00007A98" w:rsidP="00007A98">
                <w:pPr>
                  <w:pStyle w:val="NormalWeb"/>
                  <w:jc w:val="center"/>
                  <w:rPr>
                    <w:rFonts w:ascii="Tw Cen MT" w:hAnsi="Tw Cen MT"/>
                    <w:b/>
                    <w:bCs/>
                    <w:sz w:val="22"/>
                    <w:szCs w:val="22"/>
                    <w:lang w:val="pl-PL"/>
                  </w:rPr>
                </w:pPr>
                <w:proofErr w:type="spellStart"/>
                <w:r w:rsidRPr="00C96664">
                  <w:rPr>
                    <w:rFonts w:ascii="Tw Cen MT" w:hAnsi="Tw Cen MT"/>
                    <w:b/>
                    <w:bCs/>
                    <w:sz w:val="22"/>
                    <w:szCs w:val="22"/>
                    <w:lang w:val="pl-PL"/>
                  </w:rPr>
                  <w:t>Entity</w:t>
                </w:r>
                <w:proofErr w:type="spellEnd"/>
                <w:r w:rsidRPr="00C96664">
                  <w:rPr>
                    <w:rFonts w:ascii="Tw Cen MT" w:hAnsi="Tw Cen MT"/>
                    <w:b/>
                    <w:bCs/>
                    <w:sz w:val="22"/>
                    <w:szCs w:val="22"/>
                    <w:lang w:val="pl-PL"/>
                  </w:rPr>
                  <w:t xml:space="preserve"> </w:t>
                </w:r>
                <w:proofErr w:type="spellStart"/>
                <w:r w:rsidRPr="00C96664">
                  <w:rPr>
                    <w:rFonts w:ascii="Tw Cen MT" w:hAnsi="Tw Cen MT"/>
                    <w:b/>
                    <w:bCs/>
                    <w:sz w:val="22"/>
                    <w:szCs w:val="22"/>
                    <w:lang w:val="pl-PL"/>
                  </w:rPr>
                  <w:t>name</w:t>
                </w:r>
                <w:proofErr w:type="spellEnd"/>
              </w:p>
            </w:tc>
            <w:tc>
              <w:tcPr>
                <w:tcW w:w="2268" w:type="dxa"/>
              </w:tcPr>
              <w:p w14:paraId="0BAE0AB7" w14:textId="77777777" w:rsidR="00007A98" w:rsidRPr="00C96664" w:rsidRDefault="00007A98" w:rsidP="00007A98">
                <w:pPr>
                  <w:pStyle w:val="NormalWeb"/>
                  <w:spacing w:before="0" w:beforeAutospacing="0" w:after="0" w:afterAutospacing="0"/>
                  <w:jc w:val="center"/>
                  <w:rPr>
                    <w:rFonts w:ascii="Tw Cen MT" w:hAnsi="Tw Cen MT"/>
                    <w:b/>
                    <w:bCs/>
                    <w:sz w:val="22"/>
                    <w:szCs w:val="22"/>
                    <w:lang w:val="pl-PL"/>
                  </w:rPr>
                </w:pPr>
                <w:proofErr w:type="spellStart"/>
                <w:r w:rsidRPr="00C96664">
                  <w:rPr>
                    <w:rFonts w:ascii="Tw Cen MT" w:hAnsi="Tw Cen MT"/>
                    <w:b/>
                    <w:bCs/>
                    <w:sz w:val="22"/>
                    <w:szCs w:val="22"/>
                    <w:lang w:val="pl-PL"/>
                  </w:rPr>
                  <w:t>Entity</w:t>
                </w:r>
                <w:proofErr w:type="spellEnd"/>
                <w:r w:rsidRPr="00C96664">
                  <w:rPr>
                    <w:rFonts w:ascii="Tw Cen MT" w:hAnsi="Tw Cen MT"/>
                    <w:b/>
                    <w:bCs/>
                    <w:sz w:val="22"/>
                    <w:szCs w:val="22"/>
                    <w:lang w:val="pl-PL"/>
                  </w:rPr>
                  <w:t xml:space="preserve"> </w:t>
                </w:r>
                <w:proofErr w:type="spellStart"/>
                <w:r w:rsidRPr="00C96664">
                  <w:rPr>
                    <w:rFonts w:ascii="Tw Cen MT" w:hAnsi="Tw Cen MT"/>
                    <w:b/>
                    <w:bCs/>
                    <w:sz w:val="22"/>
                    <w:szCs w:val="22"/>
                    <w:lang w:val="pl-PL"/>
                  </w:rPr>
                  <w:t>type</w:t>
                </w:r>
                <w:proofErr w:type="spellEnd"/>
              </w:p>
              <w:p w14:paraId="5701B175" w14:textId="2E0DCB50" w:rsidR="00007A98" w:rsidRPr="00C96664" w:rsidRDefault="00007A98" w:rsidP="00007A98">
                <w:pPr>
                  <w:pStyle w:val="NormalWeb"/>
                  <w:spacing w:before="0" w:beforeAutospacing="0" w:after="0" w:afterAutospacing="0"/>
                  <w:jc w:val="center"/>
                  <w:rPr>
                    <w:rFonts w:ascii="Tw Cen MT" w:hAnsi="Tw Cen MT"/>
                    <w:lang w:val="en-PL"/>
                  </w:rPr>
                </w:pPr>
                <w:r w:rsidRPr="00C96664">
                  <w:rPr>
                    <w:rFonts w:ascii="Tw Cen MT" w:hAnsi="Tw Cen MT" w:cs="Calibri"/>
                    <w:color w:val="000000"/>
                    <w:sz w:val="20"/>
                    <w:szCs w:val="20"/>
                  </w:rPr>
                  <w:t xml:space="preserve">(SME; </w:t>
                </w:r>
                <w:r w:rsidRPr="00C96664">
                  <w:rPr>
                    <w:rFonts w:ascii="Tw Cen MT" w:hAnsi="Tw Cen MT" w:cs="Calibri"/>
                    <w:color w:val="000000"/>
                    <w:sz w:val="20"/>
                    <w:szCs w:val="20"/>
                    <w:lang w:val="en-US"/>
                  </w:rPr>
                  <w:t>Healthcare ent</w:t>
                </w:r>
                <w:r w:rsidR="00C96664" w:rsidRPr="00C96664">
                  <w:rPr>
                    <w:rFonts w:ascii="Tw Cen MT" w:hAnsi="Tw Cen MT" w:cs="Calibri"/>
                    <w:color w:val="000000"/>
                    <w:sz w:val="20"/>
                    <w:szCs w:val="20"/>
                    <w:lang w:val="en-US"/>
                  </w:rPr>
                  <w:t>ity</w:t>
                </w:r>
                <w:r w:rsidRPr="00C96664">
                  <w:rPr>
                    <w:rFonts w:ascii="Tw Cen MT" w:hAnsi="Tw Cen MT" w:cs="Calibri"/>
                    <w:color w:val="000000"/>
                    <w:sz w:val="20"/>
                    <w:szCs w:val="20"/>
                  </w:rPr>
                  <w:t xml:space="preserve">; Research </w:t>
                </w:r>
                <w:proofErr w:type="spellStart"/>
                <w:r w:rsidRPr="00C96664">
                  <w:rPr>
                    <w:rFonts w:ascii="Tw Cen MT" w:hAnsi="Tw Cen MT" w:cs="Calibri"/>
                    <w:color w:val="000000"/>
                    <w:sz w:val="20"/>
                    <w:szCs w:val="20"/>
                  </w:rPr>
                  <w:t>institute</w:t>
                </w:r>
                <w:proofErr w:type="spellEnd"/>
                <w:r w:rsidRPr="00C96664">
                  <w:rPr>
                    <w:rFonts w:ascii="Tw Cen MT" w:hAnsi="Tw Cen MT" w:cs="Calibri"/>
                    <w:color w:val="000000"/>
                    <w:sz w:val="20"/>
                    <w:szCs w:val="20"/>
                  </w:rPr>
                  <w:t xml:space="preserve">; </w:t>
                </w:r>
                <w:proofErr w:type="spellStart"/>
                <w:r w:rsidRPr="00C96664">
                  <w:rPr>
                    <w:rFonts w:ascii="Tw Cen MT" w:hAnsi="Tw Cen MT" w:cs="Calibri"/>
                    <w:color w:val="000000"/>
                    <w:sz w:val="20"/>
                    <w:szCs w:val="20"/>
                  </w:rPr>
                  <w:t>Other</w:t>
                </w:r>
                <w:proofErr w:type="spellEnd"/>
                <w:r w:rsidRPr="00C96664">
                  <w:rPr>
                    <w:rFonts w:ascii="Tw Cen MT" w:hAnsi="Tw Cen MT" w:cs="Calibri"/>
                    <w:color w:val="000000"/>
                    <w:sz w:val="20"/>
                    <w:szCs w:val="20"/>
                  </w:rPr>
                  <w:t xml:space="preserve"> </w:t>
                </w:r>
                <w:proofErr w:type="spellStart"/>
                <w:r w:rsidRPr="00C96664">
                  <w:rPr>
                    <w:rFonts w:ascii="Tw Cen MT" w:hAnsi="Tw Cen MT" w:cs="Calibri"/>
                    <w:color w:val="000000"/>
                    <w:sz w:val="20"/>
                    <w:szCs w:val="20"/>
                  </w:rPr>
                  <w:t>not</w:t>
                </w:r>
                <w:proofErr w:type="spellEnd"/>
                <w:r w:rsidRPr="00C96664">
                  <w:rPr>
                    <w:rFonts w:ascii="Tw Cen MT" w:hAnsi="Tw Cen MT" w:cs="Calibri"/>
                    <w:color w:val="000000"/>
                    <w:sz w:val="20"/>
                    <w:szCs w:val="20"/>
                  </w:rPr>
                  <w:t xml:space="preserve">-for </w:t>
                </w:r>
                <w:proofErr w:type="spellStart"/>
                <w:r w:rsidRPr="00C96664">
                  <w:rPr>
                    <w:rFonts w:ascii="Tw Cen MT" w:hAnsi="Tw Cen MT" w:cs="Calibri"/>
                    <w:color w:val="000000"/>
                    <w:sz w:val="20"/>
                    <w:szCs w:val="20"/>
                  </w:rPr>
                  <w:t>profit</w:t>
                </w:r>
                <w:proofErr w:type="spellEnd"/>
                <w:r w:rsidRPr="00C96664">
                  <w:rPr>
                    <w:rFonts w:ascii="Tw Cen MT" w:hAnsi="Tw Cen MT" w:cs="Calibri"/>
                    <w:color w:val="000000"/>
                    <w:sz w:val="20"/>
                    <w:szCs w:val="20"/>
                  </w:rPr>
                  <w:t xml:space="preserve"> </w:t>
                </w:r>
                <w:proofErr w:type="spellStart"/>
                <w:r w:rsidRPr="00C96664">
                  <w:rPr>
                    <w:rFonts w:ascii="Tw Cen MT" w:hAnsi="Tw Cen MT" w:cs="Calibri"/>
                    <w:color w:val="000000"/>
                    <w:sz w:val="20"/>
                    <w:szCs w:val="20"/>
                  </w:rPr>
                  <w:t>research</w:t>
                </w:r>
                <w:proofErr w:type="spellEnd"/>
                <w:r w:rsidRPr="00C96664">
                  <w:rPr>
                    <w:rFonts w:ascii="Tw Cen MT" w:hAnsi="Tw Cen MT" w:cs="Calibri"/>
                    <w:color w:val="000000"/>
                    <w:sz w:val="20"/>
                    <w:szCs w:val="20"/>
                  </w:rPr>
                  <w:t xml:space="preserve"> </w:t>
                </w:r>
                <w:proofErr w:type="spellStart"/>
                <w:r w:rsidRPr="00C96664">
                  <w:rPr>
                    <w:rFonts w:ascii="Tw Cen MT" w:hAnsi="Tw Cen MT" w:cs="Calibri"/>
                    <w:color w:val="000000"/>
                    <w:sz w:val="20"/>
                    <w:szCs w:val="20"/>
                  </w:rPr>
                  <w:t>entity</w:t>
                </w:r>
                <w:proofErr w:type="spellEnd"/>
                <w:r w:rsidRPr="00C96664">
                  <w:rPr>
                    <w:rFonts w:ascii="Tw Cen MT" w:hAnsi="Tw Cen MT" w:cs="Calibri"/>
                    <w:color w:val="000000"/>
                    <w:sz w:val="20"/>
                    <w:szCs w:val="20"/>
                  </w:rPr>
                  <w:t>)</w:t>
                </w:r>
              </w:p>
            </w:tc>
            <w:tc>
              <w:tcPr>
                <w:tcW w:w="2642" w:type="dxa"/>
              </w:tcPr>
              <w:p w14:paraId="6BA77EE3" w14:textId="77777777" w:rsidR="00007A98" w:rsidRPr="00C96664" w:rsidRDefault="00007A98" w:rsidP="00C96664">
                <w:pPr>
                  <w:pStyle w:val="NormalWeb"/>
                  <w:spacing w:before="0" w:beforeAutospacing="0" w:after="0" w:afterAutospacing="0"/>
                  <w:jc w:val="center"/>
                  <w:rPr>
                    <w:rFonts w:ascii="Tw Cen MT" w:hAnsi="Tw Cen MT"/>
                    <w:b/>
                    <w:bCs/>
                    <w:sz w:val="22"/>
                    <w:szCs w:val="22"/>
                    <w:lang w:val="pl-PL"/>
                  </w:rPr>
                </w:pPr>
                <w:proofErr w:type="spellStart"/>
                <w:r w:rsidRPr="00C96664">
                  <w:rPr>
                    <w:rFonts w:ascii="Tw Cen MT" w:hAnsi="Tw Cen MT"/>
                    <w:b/>
                    <w:bCs/>
                    <w:sz w:val="22"/>
                    <w:szCs w:val="22"/>
                    <w:lang w:val="pl-PL"/>
                  </w:rPr>
                  <w:t>Entity</w:t>
                </w:r>
                <w:proofErr w:type="spellEnd"/>
                <w:r w:rsidRPr="00C96664">
                  <w:rPr>
                    <w:rFonts w:ascii="Tw Cen MT" w:hAnsi="Tw Cen MT"/>
                    <w:b/>
                    <w:bCs/>
                    <w:sz w:val="22"/>
                    <w:szCs w:val="22"/>
                    <w:lang w:val="pl-PL"/>
                  </w:rPr>
                  <w:t xml:space="preserve"> role</w:t>
                </w:r>
              </w:p>
              <w:p w14:paraId="5A137C93" w14:textId="4F196A60" w:rsidR="00C96664" w:rsidRPr="00C96664" w:rsidRDefault="00C96664" w:rsidP="00C96664">
                <w:pPr>
                  <w:pStyle w:val="NormalWeb"/>
                  <w:spacing w:before="0" w:beforeAutospacing="0" w:after="0" w:afterAutospacing="0"/>
                  <w:jc w:val="center"/>
                  <w:rPr>
                    <w:rFonts w:ascii="Tw Cen MT" w:hAnsi="Tw Cen MT" w:cs="Calibri"/>
                    <w:color w:val="000000"/>
                    <w:sz w:val="20"/>
                    <w:szCs w:val="20"/>
                  </w:rPr>
                </w:pPr>
                <w:r w:rsidRPr="00C96664">
                  <w:rPr>
                    <w:rFonts w:ascii="Tw Cen MT" w:hAnsi="Tw Cen MT" w:cs="Calibri"/>
                    <w:color w:val="000000"/>
                    <w:sz w:val="20"/>
                    <w:szCs w:val="20"/>
                  </w:rPr>
                  <w:t>(</w:t>
                </w:r>
                <w:proofErr w:type="spellStart"/>
                <w:r w:rsidRPr="00C96664">
                  <w:rPr>
                    <w:rFonts w:ascii="Tw Cen MT" w:hAnsi="Tw Cen MT" w:cs="Calibri"/>
                    <w:color w:val="000000"/>
                    <w:sz w:val="20"/>
                    <w:szCs w:val="20"/>
                  </w:rPr>
                  <w:t>Tech</w:t>
                </w:r>
                <w:proofErr w:type="spellEnd"/>
                <w:r w:rsidRPr="00C96664">
                  <w:rPr>
                    <w:rFonts w:ascii="Tw Cen MT" w:hAnsi="Tw Cen MT" w:cs="Calibri"/>
                    <w:color w:val="000000"/>
                    <w:sz w:val="20"/>
                    <w:szCs w:val="20"/>
                    <w:lang w:val="en-US"/>
                  </w:rPr>
                  <w:t xml:space="preserve"> </w:t>
                </w:r>
                <w:proofErr w:type="spellStart"/>
                <w:r w:rsidRPr="00C96664">
                  <w:rPr>
                    <w:rFonts w:ascii="Tw Cen MT" w:hAnsi="Tw Cen MT" w:cs="Calibri"/>
                    <w:color w:val="000000"/>
                    <w:sz w:val="20"/>
                    <w:szCs w:val="20"/>
                  </w:rPr>
                  <w:t>provider</w:t>
                </w:r>
                <w:proofErr w:type="spellEnd"/>
                <w:r w:rsidRPr="00C96664">
                  <w:rPr>
                    <w:rFonts w:ascii="Tw Cen MT" w:hAnsi="Tw Cen MT" w:cs="Calibri"/>
                    <w:color w:val="000000"/>
                    <w:sz w:val="20"/>
                    <w:szCs w:val="20"/>
                  </w:rPr>
                  <w:t>/</w:t>
                </w:r>
                <w:r w:rsidRPr="00C96664">
                  <w:rPr>
                    <w:rFonts w:ascii="Tw Cen MT" w:hAnsi="Tw Cen MT" w:cs="Calibri"/>
                    <w:color w:val="000000"/>
                    <w:sz w:val="20"/>
                    <w:szCs w:val="20"/>
                    <w:lang w:val="en-US"/>
                  </w:rPr>
                  <w:t xml:space="preserve"> </w:t>
                </w:r>
                <w:proofErr w:type="spellStart"/>
                <w:r w:rsidRPr="00C96664">
                  <w:rPr>
                    <w:rFonts w:ascii="Tw Cen MT" w:hAnsi="Tw Cen MT" w:cs="Calibri"/>
                    <w:color w:val="000000"/>
                    <w:sz w:val="20"/>
                    <w:szCs w:val="20"/>
                  </w:rPr>
                  <w:t>integrator</w:t>
                </w:r>
                <w:proofErr w:type="spellEnd"/>
                <w:r>
                  <w:rPr>
                    <w:rFonts w:ascii="Tw Cen MT" w:hAnsi="Tw Cen MT" w:cs="Calibri"/>
                    <w:color w:val="000000"/>
                    <w:sz w:val="20"/>
                    <w:szCs w:val="20"/>
                  </w:rPr>
                  <w:t>;</w:t>
                </w:r>
                <w:r w:rsidRPr="00C96664">
                  <w:rPr>
                    <w:rFonts w:ascii="Tw Cen MT" w:hAnsi="Tw Cen MT" w:cs="Calibri"/>
                    <w:color w:val="000000"/>
                    <w:sz w:val="20"/>
                    <w:szCs w:val="20"/>
                    <w:lang w:val="en-US"/>
                  </w:rPr>
                  <w:t xml:space="preserve"> Tech adopter/</w:t>
                </w:r>
                <w:r w:rsidRPr="00C96664">
                  <w:rPr>
                    <w:rFonts w:ascii="Tw Cen MT" w:hAnsi="Tw Cen MT" w:cs="Calibri"/>
                    <w:color w:val="000000"/>
                    <w:sz w:val="20"/>
                    <w:szCs w:val="20"/>
                  </w:rPr>
                  <w:t xml:space="preserve"> </w:t>
                </w:r>
                <w:proofErr w:type="spellStart"/>
                <w:r w:rsidRPr="00C96664">
                  <w:rPr>
                    <w:rFonts w:ascii="Tw Cen MT" w:hAnsi="Tw Cen MT" w:cs="Calibri"/>
                    <w:color w:val="000000"/>
                    <w:sz w:val="20"/>
                    <w:szCs w:val="20"/>
                  </w:rPr>
                  <w:t>End-user</w:t>
                </w:r>
                <w:proofErr w:type="spellEnd"/>
                <w:r w:rsidRPr="00C96664">
                  <w:rPr>
                    <w:rFonts w:ascii="Tw Cen MT" w:hAnsi="Tw Cen MT" w:cs="Calibri"/>
                    <w:color w:val="000000"/>
                    <w:sz w:val="20"/>
                    <w:szCs w:val="20"/>
                    <w:lang w:val="en-US"/>
                  </w:rPr>
                  <w:t xml:space="preserve">; Competence </w:t>
                </w:r>
                <w:proofErr w:type="spellStart"/>
                <w:r w:rsidRPr="00C96664">
                  <w:rPr>
                    <w:rFonts w:ascii="Tw Cen MT" w:hAnsi="Tw Cen MT" w:cs="Calibri"/>
                    <w:color w:val="000000"/>
                    <w:sz w:val="20"/>
                    <w:szCs w:val="20"/>
                    <w:lang w:val="en-US"/>
                  </w:rPr>
                  <w:t>cen</w:t>
                </w:r>
                <w:r>
                  <w:rPr>
                    <w:rFonts w:ascii="Tw Cen MT" w:hAnsi="Tw Cen MT" w:cs="Calibri"/>
                    <w:color w:val="000000"/>
                    <w:sz w:val="20"/>
                    <w:szCs w:val="20"/>
                    <w:lang w:val="en-US"/>
                  </w:rPr>
                  <w:t>tre</w:t>
                </w:r>
                <w:proofErr w:type="spellEnd"/>
                <w:r>
                  <w:rPr>
                    <w:rFonts w:ascii="Tw Cen MT" w:hAnsi="Tw Cen MT" w:cs="Calibri"/>
                    <w:color w:val="000000"/>
                    <w:sz w:val="20"/>
                    <w:szCs w:val="20"/>
                    <w:lang w:val="en-US"/>
                  </w:rPr>
                  <w:t xml:space="preserve"> - optional</w:t>
                </w:r>
                <w:r w:rsidRPr="00C96664">
                  <w:rPr>
                    <w:rFonts w:ascii="Tw Cen MT" w:hAnsi="Tw Cen MT" w:cs="Calibri"/>
                    <w:color w:val="000000"/>
                    <w:sz w:val="20"/>
                    <w:szCs w:val="20"/>
                  </w:rPr>
                  <w:t>)</w:t>
                </w:r>
              </w:p>
              <w:p w14:paraId="7701C0B9" w14:textId="3E8B6889" w:rsidR="00C96664" w:rsidRPr="00C96664" w:rsidRDefault="00C96664" w:rsidP="00C96664">
                <w:pPr>
                  <w:pStyle w:val="NormalWeb"/>
                  <w:spacing w:before="0" w:beforeAutospacing="0" w:after="0" w:afterAutospacing="0"/>
                  <w:jc w:val="center"/>
                  <w:rPr>
                    <w:rFonts w:ascii="Tw Cen MT" w:hAnsi="Tw Cen MT" w:cs="Calibri"/>
                    <w:color w:val="000000"/>
                    <w:sz w:val="20"/>
                    <w:szCs w:val="20"/>
                  </w:rPr>
                </w:pPr>
                <w:r w:rsidRPr="00C96664">
                  <w:rPr>
                    <w:rFonts w:ascii="Tw Cen MT" w:hAnsi="Tw Cen MT" w:cs="Calibri"/>
                    <w:color w:val="000000"/>
                    <w:sz w:val="20"/>
                    <w:szCs w:val="20"/>
                  </w:rPr>
                  <w:t xml:space="preserve">(The </w:t>
                </w:r>
                <w:proofErr w:type="spellStart"/>
                <w:r w:rsidRPr="00C96664">
                  <w:rPr>
                    <w:rFonts w:ascii="Tw Cen MT" w:hAnsi="Tw Cen MT" w:cs="Calibri"/>
                    <w:color w:val="000000"/>
                    <w:sz w:val="20"/>
                    <w:szCs w:val="20"/>
                  </w:rPr>
                  <w:t>proposal</w:t>
                </w:r>
                <w:proofErr w:type="spellEnd"/>
                <w:r w:rsidRPr="00C96664">
                  <w:rPr>
                    <w:rFonts w:ascii="Tw Cen MT" w:hAnsi="Tw Cen MT" w:cs="Calibri"/>
                    <w:color w:val="000000"/>
                    <w:sz w:val="20"/>
                    <w:szCs w:val="20"/>
                  </w:rPr>
                  <w:t xml:space="preserve"> </w:t>
                </w:r>
                <w:proofErr w:type="spellStart"/>
                <w:r w:rsidRPr="00C96664">
                  <w:rPr>
                    <w:rFonts w:ascii="Tw Cen MT" w:hAnsi="Tw Cen MT" w:cs="Calibri"/>
                    <w:color w:val="000000"/>
                    <w:sz w:val="20"/>
                    <w:szCs w:val="20"/>
                  </w:rPr>
                  <w:t>must</w:t>
                </w:r>
                <w:proofErr w:type="spellEnd"/>
                <w:r w:rsidRPr="00C96664">
                  <w:rPr>
                    <w:rFonts w:ascii="Tw Cen MT" w:hAnsi="Tw Cen MT" w:cs="Calibri"/>
                    <w:color w:val="000000"/>
                    <w:sz w:val="20"/>
                    <w:szCs w:val="20"/>
                  </w:rPr>
                  <w:t xml:space="preserve"> </w:t>
                </w:r>
                <w:r w:rsidRPr="00C96664">
                  <w:rPr>
                    <w:rFonts w:ascii="Tw Cen MT" w:hAnsi="Tw Cen MT" w:cs="Calibri"/>
                    <w:color w:val="000000"/>
                    <w:sz w:val="20"/>
                    <w:szCs w:val="20"/>
                    <w:lang w:val="en-US"/>
                  </w:rPr>
                  <w:t xml:space="preserve">cover </w:t>
                </w:r>
                <w:proofErr w:type="spellStart"/>
                <w:r w:rsidRPr="00C96664">
                  <w:rPr>
                    <w:rFonts w:ascii="Tw Cen MT" w:hAnsi="Tw Cen MT" w:cs="Calibri"/>
                    <w:color w:val="000000"/>
                    <w:sz w:val="20"/>
                    <w:szCs w:val="20"/>
                    <w:lang w:val="en-US"/>
                  </w:rPr>
                  <w:t>minum</w:t>
                </w:r>
                <w:proofErr w:type="spellEnd"/>
                <w:r w:rsidRPr="00C96664">
                  <w:rPr>
                    <w:rFonts w:ascii="Tw Cen MT" w:hAnsi="Tw Cen MT" w:cs="Calibri"/>
                    <w:color w:val="000000"/>
                    <w:sz w:val="20"/>
                    <w:szCs w:val="20"/>
                    <w:lang w:val="en-US"/>
                  </w:rPr>
                  <w:t xml:space="preserve"> the </w:t>
                </w:r>
                <w:r w:rsidR="00641D0B" w:rsidRPr="00C96664">
                  <w:rPr>
                    <w:rFonts w:ascii="Tw Cen MT" w:hAnsi="Tw Cen MT" w:cs="Calibri"/>
                    <w:color w:val="000000"/>
                    <w:sz w:val="20"/>
                    <w:szCs w:val="20"/>
                    <w:lang w:val="en-US"/>
                  </w:rPr>
                  <w:t>first</w:t>
                </w:r>
                <w:r w:rsidRPr="00C96664">
                  <w:rPr>
                    <w:rFonts w:ascii="Tw Cen MT" w:hAnsi="Tw Cen MT" w:cs="Calibri"/>
                    <w:color w:val="000000"/>
                    <w:sz w:val="20"/>
                    <w:szCs w:val="20"/>
                    <w:lang w:val="en-US"/>
                  </w:rPr>
                  <w:t xml:space="preserve"> two roles)</w:t>
                </w:r>
                <w:r w:rsidRPr="00C96664">
                  <w:rPr>
                    <w:rFonts w:ascii="Tw Cen MT" w:hAnsi="Tw Cen MT" w:cs="Calibri"/>
                    <w:color w:val="000000"/>
                    <w:sz w:val="20"/>
                    <w:szCs w:val="20"/>
                  </w:rPr>
                  <w:t>)</w:t>
                </w:r>
              </w:p>
            </w:tc>
          </w:tr>
          <w:tr w:rsidR="00007A98" w14:paraId="56C94E31" w14:textId="77777777" w:rsidTr="002336ED">
            <w:tc>
              <w:tcPr>
                <w:tcW w:w="1838" w:type="dxa"/>
              </w:tcPr>
              <w:p w14:paraId="66F18330" w14:textId="5570AE59" w:rsidR="00007A98" w:rsidRPr="002336ED" w:rsidRDefault="00C96664" w:rsidP="002336ED">
                <w:pPr>
                  <w:pStyle w:val="NormalWeb"/>
                  <w:spacing w:before="0" w:beforeAutospacing="0" w:after="0" w:afterAutospacing="0"/>
                  <w:jc w:val="left"/>
                  <w:rPr>
                    <w:rFonts w:ascii="Tw Cen MT" w:hAnsi="Tw Cen MT"/>
                    <w:sz w:val="22"/>
                    <w:szCs w:val="22"/>
                    <w:lang w:val="pl-PL"/>
                  </w:rPr>
                </w:pPr>
                <w:r w:rsidRPr="002336ED">
                  <w:rPr>
                    <w:rFonts w:ascii="Tw Cen MT" w:hAnsi="Tw Cen MT"/>
                    <w:sz w:val="22"/>
                    <w:szCs w:val="22"/>
                    <w:lang w:val="pl-PL"/>
                  </w:rPr>
                  <w:t>Partner #1 (</w:t>
                </w:r>
                <w:proofErr w:type="spellStart"/>
                <w:r w:rsidRPr="002336ED">
                  <w:rPr>
                    <w:rFonts w:ascii="Tw Cen MT" w:hAnsi="Tw Cen MT"/>
                    <w:sz w:val="22"/>
                    <w:szCs w:val="22"/>
                    <w:lang w:val="pl-PL"/>
                  </w:rPr>
                  <w:t>Coordinator</w:t>
                </w:r>
                <w:proofErr w:type="spellEnd"/>
                <w:r w:rsidRPr="002336ED">
                  <w:rPr>
                    <w:rFonts w:ascii="Tw Cen MT" w:hAnsi="Tw Cen MT"/>
                    <w:sz w:val="22"/>
                    <w:szCs w:val="22"/>
                    <w:lang w:val="pl-PL"/>
                  </w:rPr>
                  <w:t>)</w:t>
                </w:r>
              </w:p>
              <w:p w14:paraId="7F1327BF" w14:textId="33880197" w:rsidR="00C96664" w:rsidRPr="002336ED" w:rsidRDefault="00C96664" w:rsidP="002336ED">
                <w:pPr>
                  <w:pStyle w:val="NormalWeb"/>
                  <w:spacing w:before="0" w:beforeAutospacing="0" w:after="0" w:afterAutospacing="0"/>
                  <w:jc w:val="left"/>
                  <w:rPr>
                    <w:rFonts w:ascii="Tw Cen MT" w:hAnsi="Tw Cen MT"/>
                    <w:sz w:val="22"/>
                    <w:szCs w:val="22"/>
                    <w:lang w:val="en-US"/>
                  </w:rPr>
                </w:pPr>
                <w:r w:rsidRPr="002336ED">
                  <w:rPr>
                    <w:rFonts w:ascii="Tw Cen MT" w:hAnsi="Tw Cen MT"/>
                    <w:sz w:val="22"/>
                    <w:szCs w:val="22"/>
                    <w:lang w:val="en-US"/>
                  </w:rPr>
                  <w:t>Must be a for-profit SME/Start-up</w:t>
                </w:r>
              </w:p>
            </w:tc>
            <w:tc>
              <w:tcPr>
                <w:tcW w:w="2268" w:type="dxa"/>
              </w:tcPr>
              <w:p w14:paraId="1CE8D71B" w14:textId="040BE8F3" w:rsidR="00007A98" w:rsidRPr="00C96664" w:rsidRDefault="00007A98" w:rsidP="00F613FE">
                <w:pPr>
                  <w:pStyle w:val="NormalWeb"/>
                  <w:rPr>
                    <w:rFonts w:ascii="Tw Cen MT" w:hAnsi="Tw Cen MT"/>
                    <w:lang w:val="pl-PL"/>
                  </w:rPr>
                </w:pPr>
              </w:p>
            </w:tc>
            <w:tc>
              <w:tcPr>
                <w:tcW w:w="2268" w:type="dxa"/>
              </w:tcPr>
              <w:p w14:paraId="2B90DF15" w14:textId="77777777" w:rsidR="00007A98" w:rsidRDefault="00007A98" w:rsidP="00F613FE">
                <w:pPr>
                  <w:pStyle w:val="NormalWeb"/>
                  <w:rPr>
                    <w:rFonts w:ascii="Tw Cen MT" w:hAnsi="Tw Cen MT"/>
                    <w:lang w:val="en-PL"/>
                  </w:rPr>
                </w:pPr>
              </w:p>
            </w:tc>
            <w:tc>
              <w:tcPr>
                <w:tcW w:w="2642" w:type="dxa"/>
              </w:tcPr>
              <w:p w14:paraId="6FCAEBE9" w14:textId="77777777" w:rsidR="00007A98" w:rsidRDefault="00007A98" w:rsidP="00F613FE">
                <w:pPr>
                  <w:pStyle w:val="NormalWeb"/>
                  <w:rPr>
                    <w:rFonts w:ascii="Tw Cen MT" w:hAnsi="Tw Cen MT"/>
                    <w:lang w:val="en-PL"/>
                  </w:rPr>
                </w:pPr>
              </w:p>
            </w:tc>
          </w:tr>
          <w:tr w:rsidR="00007A98" w14:paraId="403AAED8" w14:textId="77777777" w:rsidTr="002336ED">
            <w:tc>
              <w:tcPr>
                <w:tcW w:w="1838" w:type="dxa"/>
              </w:tcPr>
              <w:p w14:paraId="03C99415" w14:textId="31C0C748" w:rsidR="00007A98" w:rsidRPr="002336ED" w:rsidRDefault="00C96664" w:rsidP="002336ED">
                <w:pPr>
                  <w:pStyle w:val="NormalWeb"/>
                  <w:jc w:val="left"/>
                  <w:rPr>
                    <w:rFonts w:ascii="Tw Cen MT" w:hAnsi="Tw Cen MT"/>
                    <w:sz w:val="22"/>
                    <w:szCs w:val="22"/>
                    <w:lang w:val="pl-PL"/>
                  </w:rPr>
                </w:pPr>
                <w:r w:rsidRPr="002336ED">
                  <w:rPr>
                    <w:rFonts w:ascii="Tw Cen MT" w:hAnsi="Tw Cen MT"/>
                    <w:sz w:val="22"/>
                    <w:szCs w:val="22"/>
                    <w:lang w:val="pl-PL"/>
                  </w:rPr>
                  <w:t>Partner #2 (</w:t>
                </w:r>
                <w:proofErr w:type="spellStart"/>
                <w:r w:rsidRPr="002336ED">
                  <w:rPr>
                    <w:rFonts w:ascii="Tw Cen MT" w:hAnsi="Tw Cen MT"/>
                    <w:sz w:val="22"/>
                    <w:szCs w:val="22"/>
                    <w:lang w:val="pl-PL"/>
                  </w:rPr>
                  <w:t>healthcare</w:t>
                </w:r>
                <w:proofErr w:type="spellEnd"/>
                <w:r w:rsidRPr="002336ED">
                  <w:rPr>
                    <w:rFonts w:ascii="Tw Cen MT" w:hAnsi="Tw Cen MT"/>
                    <w:sz w:val="22"/>
                    <w:szCs w:val="22"/>
                    <w:lang w:val="pl-PL"/>
                  </w:rPr>
                  <w:t xml:space="preserve"> </w:t>
                </w:r>
                <w:proofErr w:type="spellStart"/>
                <w:r w:rsidRPr="002336ED">
                  <w:rPr>
                    <w:rFonts w:ascii="Tw Cen MT" w:hAnsi="Tw Cen MT"/>
                    <w:sz w:val="22"/>
                    <w:szCs w:val="22"/>
                    <w:lang w:val="pl-PL"/>
                  </w:rPr>
                  <w:t>entity</w:t>
                </w:r>
                <w:proofErr w:type="spellEnd"/>
                <w:r w:rsidRPr="002336ED">
                  <w:rPr>
                    <w:rFonts w:ascii="Tw Cen MT" w:hAnsi="Tw Cen MT"/>
                    <w:sz w:val="22"/>
                    <w:szCs w:val="22"/>
                    <w:lang w:val="pl-PL"/>
                  </w:rPr>
                  <w:t>)</w:t>
                </w:r>
              </w:p>
            </w:tc>
            <w:tc>
              <w:tcPr>
                <w:tcW w:w="2268" w:type="dxa"/>
              </w:tcPr>
              <w:p w14:paraId="67429AC8" w14:textId="77777777" w:rsidR="00007A98" w:rsidRDefault="00007A98" w:rsidP="00F613FE">
                <w:pPr>
                  <w:pStyle w:val="NormalWeb"/>
                  <w:rPr>
                    <w:rFonts w:ascii="Tw Cen MT" w:hAnsi="Tw Cen MT"/>
                    <w:lang w:val="en-PL"/>
                  </w:rPr>
                </w:pPr>
              </w:p>
            </w:tc>
            <w:tc>
              <w:tcPr>
                <w:tcW w:w="2268" w:type="dxa"/>
              </w:tcPr>
              <w:p w14:paraId="0138CA7E" w14:textId="77777777" w:rsidR="00007A98" w:rsidRDefault="00007A98" w:rsidP="00F613FE">
                <w:pPr>
                  <w:pStyle w:val="NormalWeb"/>
                  <w:rPr>
                    <w:rFonts w:ascii="Tw Cen MT" w:hAnsi="Tw Cen MT"/>
                    <w:lang w:val="en-PL"/>
                  </w:rPr>
                </w:pPr>
              </w:p>
            </w:tc>
            <w:tc>
              <w:tcPr>
                <w:tcW w:w="2642" w:type="dxa"/>
              </w:tcPr>
              <w:p w14:paraId="7ABD0376" w14:textId="77777777" w:rsidR="00007A98" w:rsidRDefault="00007A98" w:rsidP="00F613FE">
                <w:pPr>
                  <w:pStyle w:val="NormalWeb"/>
                  <w:rPr>
                    <w:rFonts w:ascii="Tw Cen MT" w:hAnsi="Tw Cen MT"/>
                    <w:lang w:val="en-PL"/>
                  </w:rPr>
                </w:pPr>
              </w:p>
            </w:tc>
          </w:tr>
          <w:tr w:rsidR="00007A98" w14:paraId="0703ECDF" w14:textId="77777777" w:rsidTr="002336ED">
            <w:tc>
              <w:tcPr>
                <w:tcW w:w="1838" w:type="dxa"/>
              </w:tcPr>
              <w:p w14:paraId="265265EB" w14:textId="48E8C7E5" w:rsidR="00007A98" w:rsidRPr="002336ED" w:rsidRDefault="002336ED" w:rsidP="002336ED">
                <w:pPr>
                  <w:pStyle w:val="NormalWeb"/>
                  <w:jc w:val="left"/>
                  <w:rPr>
                    <w:rFonts w:ascii="Tw Cen MT" w:hAnsi="Tw Cen MT"/>
                    <w:sz w:val="22"/>
                    <w:szCs w:val="22"/>
                    <w:lang w:val="pl-PL"/>
                  </w:rPr>
                </w:pPr>
                <w:r w:rsidRPr="002336ED">
                  <w:rPr>
                    <w:rFonts w:ascii="Tw Cen MT" w:hAnsi="Tw Cen MT"/>
                    <w:sz w:val="22"/>
                    <w:szCs w:val="22"/>
                    <w:lang w:val="pl-PL"/>
                  </w:rPr>
                  <w:t>Partner #3 (</w:t>
                </w:r>
                <w:proofErr w:type="spellStart"/>
                <w:r w:rsidRPr="002336ED">
                  <w:rPr>
                    <w:rFonts w:ascii="Tw Cen MT" w:hAnsi="Tw Cen MT"/>
                    <w:sz w:val="22"/>
                    <w:szCs w:val="22"/>
                    <w:lang w:val="pl-PL"/>
                  </w:rPr>
                  <w:t>optional</w:t>
                </w:r>
                <w:proofErr w:type="spellEnd"/>
                <w:r w:rsidRPr="002336ED">
                  <w:rPr>
                    <w:rFonts w:ascii="Tw Cen MT" w:hAnsi="Tw Cen MT"/>
                    <w:sz w:val="22"/>
                    <w:szCs w:val="22"/>
                    <w:lang w:val="pl-PL"/>
                  </w:rPr>
                  <w:t>)</w:t>
                </w:r>
              </w:p>
            </w:tc>
            <w:tc>
              <w:tcPr>
                <w:tcW w:w="2268" w:type="dxa"/>
              </w:tcPr>
              <w:p w14:paraId="421CACDB" w14:textId="77777777" w:rsidR="00007A98" w:rsidRDefault="00007A98" w:rsidP="00F613FE">
                <w:pPr>
                  <w:pStyle w:val="NormalWeb"/>
                  <w:rPr>
                    <w:rFonts w:ascii="Tw Cen MT" w:hAnsi="Tw Cen MT"/>
                    <w:lang w:val="en-PL"/>
                  </w:rPr>
                </w:pPr>
              </w:p>
            </w:tc>
            <w:tc>
              <w:tcPr>
                <w:tcW w:w="2268" w:type="dxa"/>
              </w:tcPr>
              <w:p w14:paraId="61202825" w14:textId="77777777" w:rsidR="00007A98" w:rsidRDefault="00007A98" w:rsidP="00F613FE">
                <w:pPr>
                  <w:pStyle w:val="NormalWeb"/>
                  <w:rPr>
                    <w:rFonts w:ascii="Tw Cen MT" w:hAnsi="Tw Cen MT"/>
                    <w:lang w:val="en-PL"/>
                  </w:rPr>
                </w:pPr>
              </w:p>
            </w:tc>
            <w:tc>
              <w:tcPr>
                <w:tcW w:w="2642" w:type="dxa"/>
              </w:tcPr>
              <w:p w14:paraId="29B1046F" w14:textId="77777777" w:rsidR="00007A98" w:rsidRDefault="00007A98" w:rsidP="00F613FE">
                <w:pPr>
                  <w:pStyle w:val="NormalWeb"/>
                  <w:rPr>
                    <w:rFonts w:ascii="Tw Cen MT" w:hAnsi="Tw Cen MT"/>
                    <w:lang w:val="en-PL"/>
                  </w:rPr>
                </w:pPr>
              </w:p>
            </w:tc>
          </w:tr>
        </w:tbl>
        <w:p w14:paraId="27C01C90" w14:textId="5A787974" w:rsidR="00F613FE" w:rsidRPr="00BD7A8C" w:rsidRDefault="00F613FE" w:rsidP="00BD7A8C">
          <w:pPr>
            <w:pStyle w:val="Heading2"/>
          </w:pPr>
          <w:bookmarkStart w:id="10" w:name="_Toc113446151"/>
          <w:r>
            <w:t>Executive summary</w:t>
          </w:r>
          <w:bookmarkEnd w:id="10"/>
        </w:p>
        <w:p w14:paraId="22C9BFC3" w14:textId="33A7E122" w:rsidR="002336ED" w:rsidRPr="002336ED" w:rsidRDefault="00F613FE" w:rsidP="002336ED">
          <w:pPr>
            <w:spacing w:after="0"/>
            <w:rPr>
              <w:color w:val="0070C0"/>
              <w:szCs w:val="24"/>
            </w:rPr>
          </w:pPr>
          <w:r w:rsidRPr="005E51BF">
            <w:rPr>
              <w:color w:val="0070C0"/>
              <w:szCs w:val="24"/>
            </w:rPr>
            <w:t>Justify your selection briefly and describe your proposal.</w:t>
          </w:r>
          <w:r w:rsidR="002336ED" w:rsidRPr="005E51BF">
            <w:rPr>
              <w:color w:val="0070C0"/>
              <w:szCs w:val="24"/>
            </w:rPr>
            <w:t xml:space="preserve"> </w:t>
          </w:r>
          <w:r w:rsidR="002336ED" w:rsidRPr="002336ED">
            <w:rPr>
              <w:color w:val="0070C0"/>
              <w:szCs w:val="24"/>
            </w:rPr>
            <w:t>Describe an overview of your pilot</w:t>
          </w:r>
          <w:r w:rsidR="002336ED" w:rsidRPr="005E51BF">
            <w:rPr>
              <w:color w:val="0070C0"/>
              <w:szCs w:val="24"/>
            </w:rPr>
            <w:t>, main goal, w</w:t>
          </w:r>
          <w:r w:rsidR="002336ED" w:rsidRPr="002336ED">
            <w:rPr>
              <w:color w:val="0070C0"/>
              <w:szCs w:val="24"/>
            </w:rPr>
            <w:t>here will it be implemented, who will be involved, challenges to address, objectives to meet and potential impact.</w:t>
          </w:r>
        </w:p>
        <w:p w14:paraId="3BDB0978" w14:textId="77777777" w:rsidR="002336ED" w:rsidRPr="005E51BF" w:rsidRDefault="002336ED" w:rsidP="00F613FE">
          <w:pPr>
            <w:spacing w:after="0"/>
            <w:rPr>
              <w:color w:val="0070C0"/>
              <w:szCs w:val="24"/>
            </w:rPr>
          </w:pPr>
        </w:p>
        <w:p w14:paraId="7D8248D7" w14:textId="77777777" w:rsidR="00F613FE" w:rsidRPr="005E51BF" w:rsidRDefault="00F613FE" w:rsidP="00F613FE">
          <w:pPr>
            <w:spacing w:after="0"/>
            <w:rPr>
              <w:color w:val="0070C0"/>
              <w:szCs w:val="24"/>
            </w:rPr>
          </w:pPr>
          <w:r w:rsidRPr="005E51BF">
            <w:rPr>
              <w:color w:val="0070C0"/>
              <w:szCs w:val="24"/>
            </w:rPr>
            <w:t>Maximum 350 words</w:t>
          </w:r>
        </w:p>
        <w:p w14:paraId="0A316E8C" w14:textId="77777777" w:rsidR="00F613FE" w:rsidRPr="00D42DB3" w:rsidRDefault="00F613FE" w:rsidP="00F613FE">
          <w:pPr>
            <w:spacing w:after="0"/>
            <w:rPr>
              <w:szCs w:val="24"/>
            </w:rPr>
          </w:pPr>
        </w:p>
        <w:p w14:paraId="256AAFE0" w14:textId="77777777" w:rsidR="00F613FE" w:rsidRPr="00D42DB3" w:rsidRDefault="00F613FE" w:rsidP="00F613FE">
          <w:pPr>
            <w:spacing w:after="0"/>
            <w:rPr>
              <w:szCs w:val="24"/>
            </w:rPr>
          </w:pPr>
          <w:r w:rsidRPr="00D42DB3">
            <w:rPr>
              <w:szCs w:val="24"/>
            </w:rPr>
            <w:t>Text style to be used</w:t>
          </w:r>
        </w:p>
        <w:p w14:paraId="08E9F500" w14:textId="77777777" w:rsidR="00F613FE" w:rsidRPr="00D42DB3" w:rsidRDefault="00F613FE" w:rsidP="00F613FE">
          <w:pPr>
            <w:rPr>
              <w:szCs w:val="24"/>
              <w:lang w:eastAsia="el-GR"/>
            </w:rPr>
          </w:pPr>
        </w:p>
        <w:p w14:paraId="1268C590" w14:textId="77777777" w:rsidR="00F613FE" w:rsidRPr="00D42DB3" w:rsidRDefault="00F613FE" w:rsidP="00F613FE">
          <w:pPr>
            <w:rPr>
              <w:szCs w:val="24"/>
              <w:lang w:eastAsia="el-GR"/>
            </w:rPr>
          </w:pPr>
        </w:p>
        <w:p w14:paraId="586FE081" w14:textId="77777777" w:rsidR="00F613FE" w:rsidRPr="00D42DB3" w:rsidRDefault="00F613FE" w:rsidP="00F613FE">
          <w:pPr>
            <w:rPr>
              <w:szCs w:val="24"/>
              <w:lang w:eastAsia="el-GR"/>
            </w:rPr>
          </w:pPr>
        </w:p>
        <w:p w14:paraId="5704A1BC" w14:textId="77777777" w:rsidR="00F613FE" w:rsidRPr="00D42DB3" w:rsidRDefault="00F613FE" w:rsidP="00F613FE">
          <w:pPr>
            <w:rPr>
              <w:szCs w:val="24"/>
              <w:lang w:eastAsia="el-GR"/>
            </w:rPr>
          </w:pPr>
        </w:p>
        <w:p w14:paraId="67BD8036" w14:textId="77777777" w:rsidR="00F613FE" w:rsidRPr="00D42DB3" w:rsidRDefault="00F613FE" w:rsidP="00F613FE">
          <w:pPr>
            <w:rPr>
              <w:szCs w:val="24"/>
              <w:lang w:eastAsia="el-GR"/>
            </w:rPr>
          </w:pPr>
        </w:p>
        <w:p w14:paraId="6BEC8C6E" w14:textId="77777777" w:rsidR="00F613FE" w:rsidRPr="00D42DB3" w:rsidRDefault="00F613FE" w:rsidP="00F613FE">
          <w:pPr>
            <w:rPr>
              <w:szCs w:val="24"/>
              <w:lang w:eastAsia="el-GR"/>
            </w:rPr>
          </w:pPr>
        </w:p>
        <w:p w14:paraId="13E8E263" w14:textId="64A845ED" w:rsidR="00F613FE" w:rsidRPr="00D42DB3" w:rsidRDefault="00AB2B38" w:rsidP="00F613FE">
          <w:pPr>
            <w:jc w:val="left"/>
            <w:rPr>
              <w:szCs w:val="24"/>
              <w:lang w:eastAsia="el-GR"/>
            </w:rPr>
          </w:pPr>
          <w:r>
            <w:rPr>
              <w:szCs w:val="24"/>
              <w:lang w:eastAsia="el-GR"/>
            </w:rPr>
            <w:br w:type="page"/>
          </w:r>
        </w:p>
        <w:p w14:paraId="37B80847" w14:textId="5AE1E7EC" w:rsidR="00F613FE" w:rsidRPr="0049066A" w:rsidRDefault="00F613FE" w:rsidP="0049066A">
          <w:pPr>
            <w:pStyle w:val="Title"/>
          </w:pPr>
          <w:bookmarkStart w:id="11" w:name="_Toc46072797"/>
          <w:bookmarkStart w:id="12" w:name="_Toc113446152"/>
          <w:r w:rsidRPr="0049066A">
            <w:lastRenderedPageBreak/>
            <w:t>Excellence</w:t>
          </w:r>
          <w:r w:rsidR="00FC3F81">
            <w:t xml:space="preserve"> &amp; I</w:t>
          </w:r>
          <w:r w:rsidRPr="0049066A">
            <w:t xml:space="preserve">nnovation (maximum 3 pages </w:t>
          </w:r>
          <w:bookmarkEnd w:id="11"/>
          <w:r w:rsidRPr="0049066A">
            <w:t>+ 1 page for image(s)</w:t>
          </w:r>
          <w:r w:rsidR="0068746E" w:rsidRPr="0049066A">
            <w:t>)</w:t>
          </w:r>
          <w:bookmarkEnd w:id="12"/>
        </w:p>
        <w:tbl>
          <w:tblPr>
            <w:tblStyle w:val="TableGrid"/>
            <w:tblW w:w="0" w:type="auto"/>
            <w:tblInd w:w="360" w:type="dxa"/>
            <w:tblLook w:val="04A0" w:firstRow="1" w:lastRow="0" w:firstColumn="1" w:lastColumn="0" w:noHBand="0" w:noVBand="1"/>
          </w:tblPr>
          <w:tblGrid>
            <w:gridCol w:w="8656"/>
          </w:tblGrid>
          <w:tr w:rsidR="00F627CB" w14:paraId="13249B1A" w14:textId="77777777" w:rsidTr="00F627CB">
            <w:tc>
              <w:tcPr>
                <w:tcW w:w="9016" w:type="dxa"/>
                <w:shd w:val="clear" w:color="auto" w:fill="D9D9D9" w:themeFill="background1" w:themeFillShade="D9"/>
              </w:tcPr>
              <w:p w14:paraId="3E0CFBCC" w14:textId="20BAB670" w:rsidR="00F627CB" w:rsidRPr="00563358" w:rsidRDefault="00F627CB" w:rsidP="00F627CB">
                <w:pPr>
                  <w:pStyle w:val="ListParagraph"/>
                  <w:ind w:left="0"/>
                  <w:rPr>
                    <w:b/>
                    <w:bCs/>
                    <w:color w:val="0070C0"/>
                    <w:szCs w:val="24"/>
                  </w:rPr>
                </w:pPr>
                <w:r w:rsidRPr="00563358">
                  <w:rPr>
                    <w:b/>
                    <w:bCs/>
                    <w:color w:val="000000" w:themeColor="text1"/>
                    <w:szCs w:val="24"/>
                  </w:rPr>
                  <w:t>Current scenario</w:t>
                </w:r>
              </w:p>
            </w:tc>
          </w:tr>
          <w:tr w:rsidR="00F627CB" w14:paraId="7B46CBD2" w14:textId="77777777" w:rsidTr="00F627CB">
            <w:tc>
              <w:tcPr>
                <w:tcW w:w="9016" w:type="dxa"/>
              </w:tcPr>
              <w:p w14:paraId="315C4491" w14:textId="54228C55" w:rsidR="00F627CB" w:rsidRPr="00563358" w:rsidRDefault="00AB2B38" w:rsidP="00AB2B38">
                <w:pPr>
                  <w:pStyle w:val="NormalWeb"/>
                  <w:spacing w:before="0" w:beforeAutospacing="0" w:after="0" w:afterAutospacing="0"/>
                  <w:rPr>
                    <w:rFonts w:ascii="Tw Cen MT" w:eastAsiaTheme="minorHAnsi" w:hAnsi="Tw Cen MT" w:cstheme="minorBidi"/>
                    <w:color w:val="0070C0"/>
                    <w:lang w:val="en-GB" w:eastAsia="en-US"/>
                  </w:rPr>
                </w:pPr>
                <w:r w:rsidRPr="00563358">
                  <w:rPr>
                    <w:rFonts w:ascii="Tw Cen MT" w:eastAsiaTheme="minorHAnsi" w:hAnsi="Tw Cen MT" w:cstheme="minorBidi"/>
                    <w:color w:val="0070C0"/>
                    <w:lang w:val="en-GB" w:eastAsia="en-US"/>
                  </w:rPr>
                  <w:t>-</w:t>
                </w:r>
                <w:r w:rsidR="00F627CB" w:rsidRPr="00563358">
                  <w:rPr>
                    <w:rFonts w:ascii="Tw Cen MT" w:eastAsiaTheme="minorHAnsi" w:hAnsi="Tw Cen MT" w:cstheme="minorBidi"/>
                    <w:color w:val="0070C0"/>
                    <w:lang w:val="en-GB" w:eastAsia="en-US"/>
                  </w:rPr>
                  <w:t>Describe the challenge scenario to be addressed by the pilot, explaining the how does the current situation looks like, what are the end-users’ pains and struggles. Identify the technical challenges and barriers. Whenever possible quantify the aspects involved.</w:t>
                </w:r>
              </w:p>
              <w:p w14:paraId="24C5A8A6" w14:textId="3BBF3D80" w:rsidR="00F627CB" w:rsidRPr="00563358" w:rsidRDefault="00F627CB" w:rsidP="00F627CB">
                <w:pPr>
                  <w:rPr>
                    <w:szCs w:val="24"/>
                  </w:rPr>
                </w:pPr>
              </w:p>
              <w:p w14:paraId="54A80B7B" w14:textId="77777777" w:rsidR="00CA7690" w:rsidRPr="00563358" w:rsidRDefault="00CA7690" w:rsidP="00CA7690">
                <w:pPr>
                  <w:rPr>
                    <w:szCs w:val="24"/>
                  </w:rPr>
                </w:pPr>
                <w:r w:rsidRPr="00563358">
                  <w:rPr>
                    <w:szCs w:val="24"/>
                  </w:rPr>
                  <w:t>Text style to be used</w:t>
                </w:r>
              </w:p>
              <w:p w14:paraId="32A734A3" w14:textId="539B2296" w:rsidR="00F627CB" w:rsidRPr="00563358" w:rsidRDefault="00F627CB" w:rsidP="00F627CB">
                <w:pPr>
                  <w:rPr>
                    <w:szCs w:val="24"/>
                  </w:rPr>
                </w:pPr>
              </w:p>
              <w:p w14:paraId="018AB860" w14:textId="41CFF339" w:rsidR="00F627CB" w:rsidRPr="00563358" w:rsidRDefault="00F627CB" w:rsidP="00F627CB">
                <w:pPr>
                  <w:rPr>
                    <w:szCs w:val="24"/>
                  </w:rPr>
                </w:pPr>
              </w:p>
              <w:p w14:paraId="61B29BF6" w14:textId="1C1611E6" w:rsidR="00F627CB" w:rsidRPr="00563358" w:rsidRDefault="00F627CB" w:rsidP="00F627CB">
                <w:pPr>
                  <w:rPr>
                    <w:szCs w:val="24"/>
                  </w:rPr>
                </w:pPr>
              </w:p>
              <w:p w14:paraId="15B95CC1" w14:textId="0328146F" w:rsidR="00F627CB" w:rsidRPr="00563358" w:rsidRDefault="00F627CB" w:rsidP="00F627CB">
                <w:pPr>
                  <w:rPr>
                    <w:szCs w:val="24"/>
                  </w:rPr>
                </w:pPr>
              </w:p>
              <w:p w14:paraId="33A4A245" w14:textId="35F59837" w:rsidR="00F627CB" w:rsidRPr="00563358" w:rsidRDefault="00F627CB" w:rsidP="00F627CB">
                <w:pPr>
                  <w:rPr>
                    <w:szCs w:val="24"/>
                  </w:rPr>
                </w:pPr>
              </w:p>
              <w:p w14:paraId="29DD524B" w14:textId="2AAAD8B2" w:rsidR="00F627CB" w:rsidRPr="00563358" w:rsidRDefault="00F627CB" w:rsidP="00F627CB">
                <w:pPr>
                  <w:rPr>
                    <w:szCs w:val="24"/>
                  </w:rPr>
                </w:pPr>
              </w:p>
              <w:p w14:paraId="7747E925" w14:textId="1CC83165" w:rsidR="00F627CB" w:rsidRPr="00563358" w:rsidRDefault="00F627CB" w:rsidP="00F627CB">
                <w:pPr>
                  <w:rPr>
                    <w:szCs w:val="24"/>
                  </w:rPr>
                </w:pPr>
              </w:p>
              <w:p w14:paraId="471BBA65" w14:textId="2311E695" w:rsidR="00F627CB" w:rsidRPr="00563358" w:rsidRDefault="00F627CB" w:rsidP="00F627CB">
                <w:pPr>
                  <w:rPr>
                    <w:szCs w:val="24"/>
                  </w:rPr>
                </w:pPr>
              </w:p>
              <w:p w14:paraId="00C7AF16" w14:textId="18C54C75" w:rsidR="00AB2B38" w:rsidRPr="00563358" w:rsidRDefault="00AB2B38" w:rsidP="00F627CB">
                <w:pPr>
                  <w:rPr>
                    <w:szCs w:val="24"/>
                  </w:rPr>
                </w:pPr>
              </w:p>
              <w:p w14:paraId="6412D4E8" w14:textId="417EAF28" w:rsidR="00927DFF" w:rsidRPr="00563358" w:rsidRDefault="00927DFF" w:rsidP="00F627CB">
                <w:pPr>
                  <w:rPr>
                    <w:szCs w:val="24"/>
                  </w:rPr>
                </w:pPr>
              </w:p>
              <w:p w14:paraId="34127A6F" w14:textId="43EFB330" w:rsidR="00927DFF" w:rsidRPr="00563358" w:rsidRDefault="00927DFF" w:rsidP="00F627CB">
                <w:pPr>
                  <w:rPr>
                    <w:szCs w:val="24"/>
                  </w:rPr>
                </w:pPr>
              </w:p>
              <w:p w14:paraId="5DBA217C" w14:textId="77777777" w:rsidR="00927DFF" w:rsidRPr="00563358" w:rsidRDefault="00927DFF" w:rsidP="00F627CB">
                <w:pPr>
                  <w:rPr>
                    <w:szCs w:val="24"/>
                  </w:rPr>
                </w:pPr>
              </w:p>
              <w:p w14:paraId="67261566" w14:textId="3B0FD012" w:rsidR="00AB2B38" w:rsidRPr="00563358" w:rsidRDefault="00AB2B38" w:rsidP="00F627CB">
                <w:pPr>
                  <w:rPr>
                    <w:szCs w:val="24"/>
                  </w:rPr>
                </w:pPr>
              </w:p>
              <w:p w14:paraId="68AE14CF" w14:textId="796133F8" w:rsidR="00AB2B38" w:rsidRPr="00563358" w:rsidRDefault="00AB2B38" w:rsidP="00F627CB">
                <w:pPr>
                  <w:rPr>
                    <w:szCs w:val="24"/>
                  </w:rPr>
                </w:pPr>
              </w:p>
              <w:p w14:paraId="2113AB14" w14:textId="77777777" w:rsidR="00AB2B38" w:rsidRPr="00563358" w:rsidRDefault="00AB2B38" w:rsidP="00F627CB">
                <w:pPr>
                  <w:rPr>
                    <w:szCs w:val="24"/>
                  </w:rPr>
                </w:pPr>
              </w:p>
              <w:p w14:paraId="28B322B2" w14:textId="77777777" w:rsidR="00F627CB" w:rsidRPr="00563358" w:rsidRDefault="00F627CB" w:rsidP="00F627CB">
                <w:pPr>
                  <w:pStyle w:val="ListParagraph"/>
                  <w:ind w:left="0"/>
                  <w:rPr>
                    <w:color w:val="0070C0"/>
                    <w:szCs w:val="24"/>
                  </w:rPr>
                </w:pPr>
              </w:p>
            </w:tc>
          </w:tr>
        </w:tbl>
        <w:p w14:paraId="09103C40" w14:textId="4E755349" w:rsidR="00F627CB" w:rsidRPr="00563358" w:rsidRDefault="00F627CB" w:rsidP="00563358">
          <w:pPr>
            <w:spacing w:after="0"/>
            <w:rPr>
              <w:color w:val="0070C0"/>
              <w:szCs w:val="24"/>
            </w:rPr>
          </w:pPr>
        </w:p>
        <w:tbl>
          <w:tblPr>
            <w:tblStyle w:val="TableGrid"/>
            <w:tblW w:w="0" w:type="auto"/>
            <w:tblInd w:w="360" w:type="dxa"/>
            <w:tblLook w:val="04A0" w:firstRow="1" w:lastRow="0" w:firstColumn="1" w:lastColumn="0" w:noHBand="0" w:noVBand="1"/>
          </w:tblPr>
          <w:tblGrid>
            <w:gridCol w:w="8656"/>
          </w:tblGrid>
          <w:tr w:rsidR="00F627CB" w14:paraId="1BE61A9F" w14:textId="77777777" w:rsidTr="005E51BF">
            <w:trPr>
              <w:trHeight w:val="64"/>
            </w:trPr>
            <w:tc>
              <w:tcPr>
                <w:tcW w:w="9016" w:type="dxa"/>
                <w:shd w:val="clear" w:color="auto" w:fill="D9D9D9" w:themeFill="background1" w:themeFillShade="D9"/>
              </w:tcPr>
              <w:p w14:paraId="235C02DA" w14:textId="7C4FC74D" w:rsidR="00F627CB" w:rsidRPr="00563358" w:rsidRDefault="00F627CB" w:rsidP="00FD4479">
                <w:pPr>
                  <w:pStyle w:val="ListParagraph"/>
                  <w:ind w:left="0"/>
                  <w:rPr>
                    <w:b/>
                    <w:bCs/>
                    <w:color w:val="0070C0"/>
                    <w:szCs w:val="24"/>
                  </w:rPr>
                </w:pPr>
                <w:r w:rsidRPr="00563358">
                  <w:rPr>
                    <w:b/>
                    <w:bCs/>
                    <w:color w:val="000000" w:themeColor="text1"/>
                    <w:szCs w:val="24"/>
                  </w:rPr>
                  <w:t>Envisioned scenario</w:t>
                </w:r>
              </w:p>
            </w:tc>
          </w:tr>
          <w:tr w:rsidR="00F627CB" w14:paraId="755964C5" w14:textId="77777777" w:rsidTr="00FD4479">
            <w:tc>
              <w:tcPr>
                <w:tcW w:w="9016" w:type="dxa"/>
              </w:tcPr>
              <w:p w14:paraId="5BED90C3" w14:textId="4C6E8932" w:rsidR="00AB2B38" w:rsidRPr="00563358" w:rsidRDefault="00AB2B38" w:rsidP="00AB2B38">
                <w:pPr>
                  <w:pStyle w:val="NormalWeb"/>
                  <w:spacing w:before="0" w:beforeAutospacing="0" w:after="0" w:afterAutospacing="0"/>
                  <w:rPr>
                    <w:rFonts w:ascii="Tw Cen MT" w:eastAsiaTheme="minorHAnsi" w:hAnsi="Tw Cen MT" w:cstheme="minorBidi"/>
                    <w:color w:val="0070C0"/>
                    <w:lang w:val="en-GB" w:eastAsia="en-US"/>
                  </w:rPr>
                </w:pPr>
                <w:r w:rsidRPr="00563358">
                  <w:rPr>
                    <w:rFonts w:ascii="Tw Cen MT" w:eastAsiaTheme="minorHAnsi" w:hAnsi="Tw Cen MT" w:cstheme="minorBidi"/>
                    <w:color w:val="0070C0"/>
                    <w:lang w:val="en-GB" w:eastAsia="en-US"/>
                  </w:rPr>
                  <w:t>-</w:t>
                </w:r>
                <w:r w:rsidR="00F627CB" w:rsidRPr="00563358">
                  <w:rPr>
                    <w:rFonts w:ascii="Tw Cen MT" w:eastAsiaTheme="minorHAnsi" w:hAnsi="Tw Cen MT" w:cstheme="minorBidi"/>
                    <w:color w:val="0070C0"/>
                    <w:lang w:val="en-GB" w:eastAsia="en-US"/>
                  </w:rPr>
                  <w:t>Describe the aim of the pilot, how a future scenario looks like, healthcare sector involved, objectives in a credible and clear way, address</w:t>
                </w:r>
                <w:r w:rsidRPr="00563358">
                  <w:rPr>
                    <w:rFonts w:ascii="Tw Cen MT" w:eastAsiaTheme="minorHAnsi" w:hAnsi="Tw Cen MT" w:cstheme="minorBidi"/>
                    <w:color w:val="0070C0"/>
                    <w:lang w:val="en-GB" w:eastAsia="en-US"/>
                  </w:rPr>
                  <w:t>ing</w:t>
                </w:r>
                <w:r w:rsidR="00F627CB" w:rsidRPr="00563358">
                  <w:rPr>
                    <w:rFonts w:ascii="Tw Cen MT" w:eastAsiaTheme="minorHAnsi" w:hAnsi="Tw Cen MT" w:cstheme="minorBidi"/>
                    <w:color w:val="0070C0"/>
                    <w:lang w:val="en-GB" w:eastAsia="en-US"/>
                  </w:rPr>
                  <w:t xml:space="preserve"> the Open call topic.</w:t>
                </w:r>
              </w:p>
              <w:p w14:paraId="0F7A1FAF" w14:textId="77777777" w:rsidR="00165727" w:rsidRPr="00563358" w:rsidRDefault="00AB2B38" w:rsidP="00165727">
                <w:pPr>
                  <w:pStyle w:val="NormalWeb"/>
                  <w:spacing w:before="0" w:beforeAutospacing="0" w:after="0" w:afterAutospacing="0"/>
                  <w:rPr>
                    <w:rFonts w:ascii="Tw Cen MT" w:eastAsiaTheme="minorHAnsi" w:hAnsi="Tw Cen MT" w:cstheme="minorBidi"/>
                    <w:color w:val="0070C0"/>
                    <w:lang w:val="en-GB" w:eastAsia="en-US"/>
                  </w:rPr>
                </w:pPr>
                <w:r w:rsidRPr="00563358">
                  <w:rPr>
                    <w:rFonts w:ascii="Tw Cen MT" w:eastAsiaTheme="minorHAnsi" w:hAnsi="Tw Cen MT" w:cstheme="minorBidi"/>
                    <w:color w:val="0070C0"/>
                    <w:lang w:val="en-GB" w:eastAsia="en-US"/>
                  </w:rPr>
                  <w:t xml:space="preserve">-Include the alignment to the </w:t>
                </w:r>
                <w:proofErr w:type="spellStart"/>
                <w:r w:rsidRPr="00563358">
                  <w:rPr>
                    <w:rFonts w:ascii="Tw Cen MT" w:eastAsiaTheme="minorHAnsi" w:hAnsi="Tw Cen MT" w:cstheme="minorBidi"/>
                    <w:color w:val="0070C0"/>
                    <w:lang w:val="en-GB" w:eastAsia="en-US"/>
                  </w:rPr>
                  <w:t>HosmartAI’s</w:t>
                </w:r>
                <w:proofErr w:type="spellEnd"/>
                <w:r w:rsidRPr="00563358">
                  <w:rPr>
                    <w:rFonts w:ascii="Tw Cen MT" w:eastAsiaTheme="minorHAnsi" w:hAnsi="Tw Cen MT" w:cstheme="minorBidi"/>
                    <w:color w:val="0070C0"/>
                    <w:lang w:val="en-GB" w:eastAsia="en-US"/>
                  </w:rPr>
                  <w:t xml:space="preserve"> vision and objectives and the way the proposed solution intends to be integrated in </w:t>
                </w:r>
                <w:proofErr w:type="spellStart"/>
                <w:r w:rsidRPr="00563358">
                  <w:rPr>
                    <w:rFonts w:ascii="Tw Cen MT" w:eastAsiaTheme="minorHAnsi" w:hAnsi="Tw Cen MT" w:cstheme="minorBidi"/>
                    <w:color w:val="0070C0"/>
                    <w:lang w:val="en-GB" w:eastAsia="en-US"/>
                  </w:rPr>
                  <w:t>HosmartAI’s</w:t>
                </w:r>
                <w:proofErr w:type="spellEnd"/>
                <w:r w:rsidRPr="00563358">
                  <w:rPr>
                    <w:rFonts w:ascii="Tw Cen MT" w:eastAsiaTheme="minorHAnsi" w:hAnsi="Tw Cen MT" w:cstheme="minorBidi"/>
                    <w:color w:val="0070C0"/>
                    <w:lang w:val="en-GB" w:eastAsia="en-US"/>
                  </w:rPr>
                  <w:t xml:space="preserve"> platform.</w:t>
                </w:r>
              </w:p>
              <w:p w14:paraId="012AE161" w14:textId="7A4C5AE0" w:rsidR="00165727" w:rsidRPr="00563358" w:rsidRDefault="00165727" w:rsidP="00165727">
                <w:pPr>
                  <w:pStyle w:val="NormalWeb"/>
                  <w:spacing w:before="0" w:beforeAutospacing="0" w:after="0" w:afterAutospacing="0"/>
                  <w:rPr>
                    <w:rFonts w:ascii="Tw Cen MT" w:eastAsiaTheme="minorHAnsi" w:hAnsi="Tw Cen MT" w:cstheme="minorBidi"/>
                    <w:color w:val="0070C0"/>
                    <w:lang w:val="en-GB" w:eastAsia="en-US"/>
                  </w:rPr>
                </w:pPr>
              </w:p>
              <w:p w14:paraId="4EF0A65B" w14:textId="77777777" w:rsidR="00165727" w:rsidRPr="00563358" w:rsidRDefault="00165727" w:rsidP="00AB2B38">
                <w:pPr>
                  <w:pStyle w:val="NormalWeb"/>
                  <w:spacing w:before="0" w:beforeAutospacing="0" w:after="0" w:afterAutospacing="0"/>
                  <w:rPr>
                    <w:rFonts w:ascii="Tw Cen MT" w:eastAsiaTheme="minorHAnsi" w:hAnsi="Tw Cen MT" w:cstheme="minorBidi"/>
                    <w:color w:val="0070C0"/>
                    <w:lang w:val="en-GB" w:eastAsia="en-US"/>
                  </w:rPr>
                </w:pPr>
              </w:p>
              <w:p w14:paraId="5A0D8B5B" w14:textId="77777777" w:rsidR="00CA7690" w:rsidRPr="00563358" w:rsidRDefault="00CA7690" w:rsidP="00CA7690">
                <w:pPr>
                  <w:rPr>
                    <w:szCs w:val="24"/>
                  </w:rPr>
                </w:pPr>
                <w:r w:rsidRPr="00563358">
                  <w:rPr>
                    <w:szCs w:val="24"/>
                  </w:rPr>
                  <w:t>Text style to be used</w:t>
                </w:r>
              </w:p>
              <w:p w14:paraId="1CB5625F" w14:textId="77777777" w:rsidR="00F627CB" w:rsidRPr="00563358" w:rsidRDefault="00F627CB" w:rsidP="00F627CB">
                <w:pPr>
                  <w:rPr>
                    <w:rFonts w:eastAsiaTheme="minorHAnsi" w:cstheme="minorBidi"/>
                    <w:color w:val="0070C0"/>
                    <w:szCs w:val="24"/>
                    <w:lang w:eastAsia="en-US"/>
                  </w:rPr>
                </w:pPr>
              </w:p>
              <w:p w14:paraId="152FA915" w14:textId="77777777" w:rsidR="00F627CB" w:rsidRPr="00563358" w:rsidRDefault="00F627CB" w:rsidP="00FD4479">
                <w:pPr>
                  <w:rPr>
                    <w:rFonts w:eastAsiaTheme="minorHAnsi" w:cstheme="minorBidi"/>
                    <w:color w:val="0070C0"/>
                    <w:szCs w:val="24"/>
                    <w:lang w:eastAsia="en-US"/>
                  </w:rPr>
                </w:pPr>
              </w:p>
              <w:p w14:paraId="60763C3B" w14:textId="77777777" w:rsidR="00F627CB" w:rsidRPr="00563358" w:rsidRDefault="00F627CB" w:rsidP="00FD4479">
                <w:pPr>
                  <w:rPr>
                    <w:rFonts w:eastAsiaTheme="minorHAnsi" w:cstheme="minorBidi"/>
                    <w:color w:val="0070C0"/>
                    <w:szCs w:val="24"/>
                    <w:lang w:eastAsia="en-US"/>
                  </w:rPr>
                </w:pPr>
              </w:p>
              <w:p w14:paraId="32F186B7" w14:textId="77777777" w:rsidR="00F627CB" w:rsidRPr="00563358" w:rsidRDefault="00F627CB" w:rsidP="00FD4479">
                <w:pPr>
                  <w:rPr>
                    <w:rFonts w:eastAsiaTheme="minorHAnsi" w:cstheme="minorBidi"/>
                    <w:color w:val="0070C0"/>
                    <w:szCs w:val="24"/>
                    <w:lang w:eastAsia="en-US"/>
                  </w:rPr>
                </w:pPr>
              </w:p>
              <w:p w14:paraId="76C9E7CE" w14:textId="77777777" w:rsidR="00F627CB" w:rsidRPr="00563358" w:rsidRDefault="00F627CB" w:rsidP="00FD4479">
                <w:pPr>
                  <w:rPr>
                    <w:rFonts w:eastAsiaTheme="minorHAnsi" w:cstheme="minorBidi"/>
                    <w:color w:val="0070C0"/>
                    <w:szCs w:val="24"/>
                    <w:lang w:eastAsia="en-US"/>
                  </w:rPr>
                </w:pPr>
              </w:p>
              <w:p w14:paraId="3ACEB50F" w14:textId="77777777" w:rsidR="00F627CB" w:rsidRPr="00563358" w:rsidRDefault="00F627CB" w:rsidP="00FD4479">
                <w:pPr>
                  <w:rPr>
                    <w:rFonts w:eastAsiaTheme="minorHAnsi" w:cstheme="minorBidi"/>
                    <w:color w:val="0070C0"/>
                    <w:szCs w:val="24"/>
                    <w:lang w:eastAsia="en-US"/>
                  </w:rPr>
                </w:pPr>
              </w:p>
              <w:p w14:paraId="5B1BAEE9" w14:textId="0A96ED05" w:rsidR="00F627CB" w:rsidRPr="00563358" w:rsidRDefault="00F627CB" w:rsidP="00FD4479">
                <w:pPr>
                  <w:rPr>
                    <w:rFonts w:eastAsiaTheme="minorHAnsi" w:cstheme="minorBidi"/>
                    <w:color w:val="0070C0"/>
                    <w:szCs w:val="24"/>
                    <w:lang w:eastAsia="en-US"/>
                  </w:rPr>
                </w:pPr>
              </w:p>
              <w:p w14:paraId="5B0F889F" w14:textId="7DF91140" w:rsidR="00AB2B38" w:rsidRPr="00563358" w:rsidRDefault="00AB2B38" w:rsidP="00FD4479">
                <w:pPr>
                  <w:rPr>
                    <w:rFonts w:eastAsiaTheme="minorHAnsi" w:cstheme="minorBidi"/>
                    <w:color w:val="0070C0"/>
                    <w:szCs w:val="24"/>
                    <w:lang w:eastAsia="en-US"/>
                  </w:rPr>
                </w:pPr>
              </w:p>
              <w:p w14:paraId="5717CE1E" w14:textId="474B3721" w:rsidR="00AB2B38" w:rsidRPr="00563358" w:rsidRDefault="00AB2B38" w:rsidP="00FD4479">
                <w:pPr>
                  <w:rPr>
                    <w:rFonts w:eastAsiaTheme="minorHAnsi" w:cstheme="minorBidi"/>
                    <w:color w:val="0070C0"/>
                    <w:szCs w:val="24"/>
                    <w:lang w:eastAsia="en-US"/>
                  </w:rPr>
                </w:pPr>
              </w:p>
              <w:p w14:paraId="2B8ECBD9" w14:textId="202F1C06" w:rsidR="00AB2B38" w:rsidRPr="00563358" w:rsidRDefault="00AB2B38" w:rsidP="00FD4479">
                <w:pPr>
                  <w:rPr>
                    <w:rFonts w:eastAsiaTheme="minorHAnsi" w:cstheme="minorBidi"/>
                    <w:color w:val="0070C0"/>
                    <w:szCs w:val="24"/>
                    <w:lang w:eastAsia="en-US"/>
                  </w:rPr>
                </w:pPr>
              </w:p>
              <w:p w14:paraId="4A52E400" w14:textId="6901BB53" w:rsidR="00AB2B38" w:rsidRPr="00563358" w:rsidRDefault="00AB2B38" w:rsidP="00FD4479">
                <w:pPr>
                  <w:rPr>
                    <w:rFonts w:eastAsiaTheme="minorHAnsi" w:cstheme="minorBidi"/>
                    <w:color w:val="0070C0"/>
                    <w:szCs w:val="24"/>
                    <w:lang w:eastAsia="en-US"/>
                  </w:rPr>
                </w:pPr>
              </w:p>
              <w:p w14:paraId="501207D2" w14:textId="4D767770" w:rsidR="00F627CB" w:rsidRPr="00563358" w:rsidRDefault="00F627CB" w:rsidP="00FD4479">
                <w:pPr>
                  <w:rPr>
                    <w:rFonts w:eastAsiaTheme="minorHAnsi" w:cstheme="minorBidi"/>
                    <w:color w:val="0070C0"/>
                    <w:szCs w:val="24"/>
                    <w:lang w:eastAsia="en-US"/>
                  </w:rPr>
                </w:pPr>
              </w:p>
              <w:p w14:paraId="54D0E146" w14:textId="6C5F0F3F" w:rsidR="00AB2B38" w:rsidRPr="00563358" w:rsidRDefault="00AB2B38" w:rsidP="00FD4479">
                <w:pPr>
                  <w:rPr>
                    <w:rFonts w:eastAsiaTheme="minorHAnsi" w:cstheme="minorBidi"/>
                    <w:color w:val="0070C0"/>
                    <w:szCs w:val="24"/>
                    <w:lang w:eastAsia="en-US"/>
                  </w:rPr>
                </w:pPr>
              </w:p>
              <w:p w14:paraId="15D8D568" w14:textId="268F79BA" w:rsidR="00AB2B38" w:rsidRPr="00563358" w:rsidRDefault="00AB2B38" w:rsidP="00FD4479">
                <w:pPr>
                  <w:rPr>
                    <w:rFonts w:eastAsiaTheme="minorHAnsi" w:cstheme="minorBidi"/>
                    <w:color w:val="0070C0"/>
                    <w:szCs w:val="24"/>
                    <w:lang w:eastAsia="en-US"/>
                  </w:rPr>
                </w:pPr>
              </w:p>
              <w:p w14:paraId="5EC2E1B2" w14:textId="77777777" w:rsidR="00F627CB" w:rsidRPr="00563358" w:rsidRDefault="00F627CB" w:rsidP="00FD4479">
                <w:pPr>
                  <w:pStyle w:val="ListParagraph"/>
                  <w:ind w:left="0"/>
                  <w:rPr>
                    <w:rFonts w:eastAsiaTheme="minorHAnsi" w:cstheme="minorBidi"/>
                    <w:color w:val="0070C0"/>
                    <w:szCs w:val="24"/>
                    <w:lang w:eastAsia="en-US"/>
                  </w:rPr>
                </w:pPr>
              </w:p>
            </w:tc>
          </w:tr>
        </w:tbl>
        <w:p w14:paraId="060906F1" w14:textId="77777777" w:rsidR="00F627CB" w:rsidRPr="00AB2B38" w:rsidRDefault="00F627CB" w:rsidP="00AB2B38">
          <w:pPr>
            <w:spacing w:after="0"/>
            <w:rPr>
              <w:color w:val="0070C0"/>
              <w:szCs w:val="24"/>
            </w:rPr>
          </w:pPr>
        </w:p>
        <w:tbl>
          <w:tblPr>
            <w:tblStyle w:val="TableGrid"/>
            <w:tblW w:w="0" w:type="auto"/>
            <w:tblInd w:w="360" w:type="dxa"/>
            <w:tblLook w:val="04A0" w:firstRow="1" w:lastRow="0" w:firstColumn="1" w:lastColumn="0" w:noHBand="0" w:noVBand="1"/>
          </w:tblPr>
          <w:tblGrid>
            <w:gridCol w:w="8656"/>
          </w:tblGrid>
          <w:tr w:rsidR="00AB2B38" w14:paraId="54FB3B8C" w14:textId="77777777" w:rsidTr="00FD4479">
            <w:tc>
              <w:tcPr>
                <w:tcW w:w="9016" w:type="dxa"/>
                <w:shd w:val="clear" w:color="auto" w:fill="D9D9D9" w:themeFill="background1" w:themeFillShade="D9"/>
              </w:tcPr>
              <w:p w14:paraId="5CA58564" w14:textId="02F020E9" w:rsidR="00AB2B38" w:rsidRPr="00563358" w:rsidRDefault="00AB2B38" w:rsidP="00FD4479">
                <w:pPr>
                  <w:pStyle w:val="ListParagraph"/>
                  <w:ind w:left="0"/>
                  <w:rPr>
                    <w:b/>
                    <w:bCs/>
                    <w:color w:val="0070C0"/>
                    <w:szCs w:val="24"/>
                  </w:rPr>
                </w:pPr>
                <w:r w:rsidRPr="00563358">
                  <w:rPr>
                    <w:b/>
                    <w:bCs/>
                    <w:color w:val="000000" w:themeColor="text1"/>
                    <w:szCs w:val="24"/>
                  </w:rPr>
                  <w:t>Technical approach</w:t>
                </w:r>
              </w:p>
            </w:tc>
          </w:tr>
          <w:tr w:rsidR="00AB2B38" w14:paraId="61A68CDA" w14:textId="77777777" w:rsidTr="00FD4479">
            <w:tc>
              <w:tcPr>
                <w:tcW w:w="9016" w:type="dxa"/>
              </w:tcPr>
              <w:p w14:paraId="6721757D" w14:textId="01B28412" w:rsidR="00AB2B38" w:rsidRPr="00563358" w:rsidRDefault="00AB2B38" w:rsidP="00AB2B38">
                <w:pPr>
                  <w:pStyle w:val="NormalWeb"/>
                  <w:spacing w:before="0" w:beforeAutospacing="0" w:after="0" w:afterAutospacing="0"/>
                  <w:rPr>
                    <w:rFonts w:ascii="Tw Cen MT" w:eastAsiaTheme="minorHAnsi" w:hAnsi="Tw Cen MT" w:cstheme="minorBidi"/>
                    <w:color w:val="0070C0"/>
                    <w:lang w:val="en-GB" w:eastAsia="en-US"/>
                  </w:rPr>
                </w:pPr>
                <w:r w:rsidRPr="00563358">
                  <w:rPr>
                    <w:rFonts w:ascii="Tw Cen MT" w:eastAsiaTheme="minorHAnsi" w:hAnsi="Tw Cen MT" w:cstheme="minorBidi"/>
                    <w:color w:val="0070C0"/>
                    <w:lang w:val="en-GB" w:eastAsia="en-US"/>
                  </w:rPr>
                  <w:t>- Describe how you will reach the envisioned scenario.</w:t>
                </w:r>
              </w:p>
              <w:p w14:paraId="5208F263" w14:textId="22442E05" w:rsidR="00AB2B38" w:rsidRPr="00563358" w:rsidRDefault="00AB2B38" w:rsidP="00AB2B38">
                <w:pPr>
                  <w:pStyle w:val="NormalWeb"/>
                  <w:spacing w:before="0" w:beforeAutospacing="0" w:after="0" w:afterAutospacing="0"/>
                  <w:rPr>
                    <w:rFonts w:ascii="Tw Cen MT" w:eastAsiaTheme="minorHAnsi" w:hAnsi="Tw Cen MT" w:cstheme="minorBidi"/>
                    <w:color w:val="0070C0"/>
                    <w:lang w:val="en-GB" w:eastAsia="en-US"/>
                  </w:rPr>
                </w:pPr>
                <w:r w:rsidRPr="00563358">
                  <w:rPr>
                    <w:rFonts w:ascii="Tw Cen MT" w:eastAsiaTheme="minorHAnsi" w:hAnsi="Tw Cen MT" w:cstheme="minorBidi"/>
                    <w:color w:val="0070C0"/>
                    <w:lang w:val="en-GB" w:eastAsia="en-US"/>
                  </w:rPr>
                  <w:t>- Describe your technical approach including the identification of the platforms/technologies required to be integrated/developed, the applicable standards to be used and/or updated, data to be captured for decision support systems, validation methodologies.</w:t>
                </w:r>
              </w:p>
              <w:p w14:paraId="3C47AC50" w14:textId="28EC4B21" w:rsidR="00AB2B38" w:rsidRPr="00563358" w:rsidRDefault="00AB2B38" w:rsidP="00AB2B38">
                <w:pPr>
                  <w:pStyle w:val="NormalWeb"/>
                  <w:spacing w:before="0" w:beforeAutospacing="0" w:after="0" w:afterAutospacing="0"/>
                  <w:rPr>
                    <w:rFonts w:ascii="Tw Cen MT" w:eastAsiaTheme="minorHAnsi" w:hAnsi="Tw Cen MT" w:cstheme="minorBidi"/>
                    <w:color w:val="0070C0"/>
                    <w:lang w:val="en-GB" w:eastAsia="en-US"/>
                  </w:rPr>
                </w:pPr>
                <w:r w:rsidRPr="00563358">
                  <w:rPr>
                    <w:rFonts w:ascii="Tw Cen MT" w:eastAsiaTheme="minorHAnsi" w:hAnsi="Tw Cen MT" w:cstheme="minorBidi"/>
                    <w:color w:val="0070C0"/>
                    <w:lang w:val="en-GB" w:eastAsia="en-US"/>
                  </w:rPr>
                  <w:t xml:space="preserve">- Identify the </w:t>
                </w:r>
                <w:proofErr w:type="spellStart"/>
                <w:r w:rsidRPr="00563358">
                  <w:rPr>
                    <w:rFonts w:ascii="Tw Cen MT" w:eastAsiaTheme="minorHAnsi" w:hAnsi="Tw Cen MT" w:cstheme="minorBidi"/>
                    <w:color w:val="0070C0"/>
                    <w:lang w:val="en-GB" w:eastAsia="en-US"/>
                  </w:rPr>
                  <w:t>HosmartAI</w:t>
                </w:r>
                <w:proofErr w:type="spellEnd"/>
                <w:r w:rsidRPr="00563358">
                  <w:rPr>
                    <w:rFonts w:ascii="Tw Cen MT" w:eastAsiaTheme="minorHAnsi" w:hAnsi="Tw Cen MT" w:cstheme="minorBidi"/>
                    <w:color w:val="0070C0"/>
                    <w:lang w:val="en-GB" w:eastAsia="en-US"/>
                  </w:rPr>
                  <w:t xml:space="preserve"> technical components to be used.</w:t>
                </w:r>
              </w:p>
              <w:p w14:paraId="1A9D8760" w14:textId="2FD47F25" w:rsidR="00165727" w:rsidRPr="00563358" w:rsidRDefault="00165727" w:rsidP="00165727">
                <w:pPr>
                  <w:rPr>
                    <w:color w:val="0070C0"/>
                    <w:szCs w:val="24"/>
                    <w:lang w:eastAsia="en-US"/>
                  </w:rPr>
                </w:pPr>
                <w:r w:rsidRPr="00563358">
                  <w:rPr>
                    <w:color w:val="0070C0"/>
                    <w:szCs w:val="24"/>
                    <w:lang w:eastAsia="en-US"/>
                  </w:rPr>
                  <w:t xml:space="preserve">- Identify the technical challenges and barriers expected to be solved. </w:t>
                </w:r>
              </w:p>
              <w:p w14:paraId="285F3ECD" w14:textId="147490A3" w:rsidR="00165727" w:rsidRPr="00563358" w:rsidRDefault="00165727" w:rsidP="00165727">
                <w:pPr>
                  <w:rPr>
                    <w:color w:val="0070C0"/>
                    <w:szCs w:val="24"/>
                    <w:lang w:eastAsia="en-US"/>
                  </w:rPr>
                </w:pPr>
                <w:r w:rsidRPr="00563358">
                  <w:rPr>
                    <w:color w:val="0070C0"/>
                    <w:szCs w:val="24"/>
                    <w:lang w:eastAsia="en-US"/>
                  </w:rPr>
                  <w:t>- Identify the technology readiness level of the proposed solution and its benefits for end-users.</w:t>
                </w:r>
              </w:p>
              <w:p w14:paraId="0C0AEFC8" w14:textId="77777777" w:rsidR="00165727" w:rsidRPr="00563358" w:rsidRDefault="00165727" w:rsidP="00AB2B38">
                <w:pPr>
                  <w:pStyle w:val="NormalWeb"/>
                  <w:spacing w:before="0" w:beforeAutospacing="0" w:after="0" w:afterAutospacing="0"/>
                  <w:rPr>
                    <w:rFonts w:ascii="Tw Cen MT" w:eastAsiaTheme="minorHAnsi" w:hAnsi="Tw Cen MT" w:cstheme="minorBidi"/>
                    <w:color w:val="0070C0"/>
                    <w:lang w:val="en-GB" w:eastAsia="en-US"/>
                  </w:rPr>
                </w:pPr>
              </w:p>
              <w:p w14:paraId="40DC2F40" w14:textId="77777777" w:rsidR="00CA7690" w:rsidRPr="00563358" w:rsidRDefault="00CA7690" w:rsidP="00CA7690">
                <w:pPr>
                  <w:rPr>
                    <w:szCs w:val="24"/>
                  </w:rPr>
                </w:pPr>
                <w:r w:rsidRPr="00563358">
                  <w:rPr>
                    <w:szCs w:val="24"/>
                  </w:rPr>
                  <w:t>Text style to be used</w:t>
                </w:r>
              </w:p>
              <w:p w14:paraId="04932A93" w14:textId="77777777" w:rsidR="00AB2B38" w:rsidRPr="00563358" w:rsidRDefault="00AB2B38" w:rsidP="00AB2B38">
                <w:pPr>
                  <w:rPr>
                    <w:color w:val="0070C0"/>
                    <w:szCs w:val="24"/>
                    <w:lang w:eastAsia="en-US"/>
                  </w:rPr>
                </w:pPr>
              </w:p>
              <w:p w14:paraId="0334CE99" w14:textId="77777777" w:rsidR="00AB2B38" w:rsidRPr="00563358" w:rsidRDefault="00AB2B38" w:rsidP="00FD4479">
                <w:pPr>
                  <w:rPr>
                    <w:rFonts w:eastAsiaTheme="minorHAnsi" w:cstheme="minorBidi"/>
                    <w:color w:val="0070C0"/>
                    <w:szCs w:val="24"/>
                    <w:lang w:eastAsia="en-US"/>
                  </w:rPr>
                </w:pPr>
              </w:p>
              <w:p w14:paraId="1BE66A2C" w14:textId="77777777" w:rsidR="00AB2B38" w:rsidRPr="00563358" w:rsidRDefault="00AB2B38" w:rsidP="00FD4479">
                <w:pPr>
                  <w:rPr>
                    <w:szCs w:val="24"/>
                  </w:rPr>
                </w:pPr>
              </w:p>
              <w:p w14:paraId="7183E25D" w14:textId="77777777" w:rsidR="00AB2B38" w:rsidRPr="00563358" w:rsidRDefault="00AB2B38" w:rsidP="00FD4479">
                <w:pPr>
                  <w:rPr>
                    <w:szCs w:val="24"/>
                  </w:rPr>
                </w:pPr>
              </w:p>
              <w:p w14:paraId="6B900C75" w14:textId="77777777" w:rsidR="00AB2B38" w:rsidRPr="00563358" w:rsidRDefault="00AB2B38" w:rsidP="00FD4479">
                <w:pPr>
                  <w:rPr>
                    <w:szCs w:val="24"/>
                  </w:rPr>
                </w:pPr>
              </w:p>
              <w:p w14:paraId="103ADC51" w14:textId="77777777" w:rsidR="00AB2B38" w:rsidRPr="00563358" w:rsidRDefault="00AB2B38" w:rsidP="00FD4479">
                <w:pPr>
                  <w:rPr>
                    <w:szCs w:val="24"/>
                  </w:rPr>
                </w:pPr>
              </w:p>
              <w:p w14:paraId="2863BC13" w14:textId="77777777" w:rsidR="00F96DDF" w:rsidRPr="00563358" w:rsidRDefault="00F96DDF" w:rsidP="00FD4479">
                <w:pPr>
                  <w:rPr>
                    <w:szCs w:val="24"/>
                  </w:rPr>
                </w:pPr>
              </w:p>
              <w:p w14:paraId="7DD972FA" w14:textId="3216A90E" w:rsidR="00AB2B38" w:rsidRPr="00563358" w:rsidRDefault="00AB2B38" w:rsidP="00FD4479">
                <w:pPr>
                  <w:rPr>
                    <w:szCs w:val="24"/>
                  </w:rPr>
                </w:pPr>
              </w:p>
              <w:p w14:paraId="2A603EE7" w14:textId="4959DBF7" w:rsidR="007204B7" w:rsidRPr="00563358" w:rsidRDefault="007204B7" w:rsidP="00FD4479">
                <w:pPr>
                  <w:rPr>
                    <w:szCs w:val="24"/>
                  </w:rPr>
                </w:pPr>
              </w:p>
              <w:p w14:paraId="38471DB6" w14:textId="77777777" w:rsidR="0012759F" w:rsidRDefault="0012759F" w:rsidP="00FD4479">
                <w:pPr>
                  <w:pStyle w:val="ListParagraph"/>
                  <w:ind w:left="0"/>
                  <w:rPr>
                    <w:color w:val="0070C0"/>
                    <w:szCs w:val="24"/>
                  </w:rPr>
                </w:pPr>
              </w:p>
              <w:p w14:paraId="3DD4B0C0" w14:textId="77777777" w:rsidR="0012759F" w:rsidRDefault="0012759F" w:rsidP="00FD4479">
                <w:pPr>
                  <w:pStyle w:val="ListParagraph"/>
                  <w:ind w:left="0"/>
                  <w:rPr>
                    <w:color w:val="0070C0"/>
                    <w:szCs w:val="24"/>
                  </w:rPr>
                </w:pPr>
              </w:p>
              <w:p w14:paraId="06A83E1A" w14:textId="77777777" w:rsidR="0012759F" w:rsidRDefault="0012759F" w:rsidP="00FD4479">
                <w:pPr>
                  <w:pStyle w:val="ListParagraph"/>
                  <w:ind w:left="0"/>
                  <w:rPr>
                    <w:color w:val="0070C0"/>
                    <w:szCs w:val="24"/>
                  </w:rPr>
                </w:pPr>
              </w:p>
              <w:p w14:paraId="1AF07B07" w14:textId="77777777" w:rsidR="0012759F" w:rsidRDefault="0012759F" w:rsidP="00FD4479">
                <w:pPr>
                  <w:pStyle w:val="ListParagraph"/>
                  <w:ind w:left="0"/>
                  <w:rPr>
                    <w:color w:val="0070C0"/>
                    <w:szCs w:val="24"/>
                  </w:rPr>
                </w:pPr>
              </w:p>
              <w:p w14:paraId="709EDF50" w14:textId="77777777" w:rsidR="0012759F" w:rsidRDefault="0012759F" w:rsidP="00FD4479">
                <w:pPr>
                  <w:pStyle w:val="ListParagraph"/>
                  <w:ind w:left="0"/>
                  <w:rPr>
                    <w:color w:val="0070C0"/>
                    <w:szCs w:val="24"/>
                  </w:rPr>
                </w:pPr>
              </w:p>
              <w:p w14:paraId="4CC05B1B" w14:textId="1B02DD70" w:rsidR="0012759F" w:rsidRDefault="0012759F" w:rsidP="00FD4479">
                <w:pPr>
                  <w:pStyle w:val="ListParagraph"/>
                  <w:ind w:left="0"/>
                  <w:rPr>
                    <w:color w:val="0070C0"/>
                    <w:szCs w:val="24"/>
                  </w:rPr>
                </w:pPr>
              </w:p>
              <w:p w14:paraId="57F5CBAE" w14:textId="0B93C2AF" w:rsidR="00FC3F81" w:rsidRDefault="00FC3F81" w:rsidP="00FD4479">
                <w:pPr>
                  <w:pStyle w:val="ListParagraph"/>
                  <w:ind w:left="0"/>
                  <w:rPr>
                    <w:color w:val="0070C0"/>
                    <w:szCs w:val="24"/>
                  </w:rPr>
                </w:pPr>
              </w:p>
              <w:p w14:paraId="3EA05957" w14:textId="28902710" w:rsidR="00FC3F81" w:rsidRDefault="00FC3F81" w:rsidP="00FD4479">
                <w:pPr>
                  <w:pStyle w:val="ListParagraph"/>
                  <w:ind w:left="0"/>
                  <w:rPr>
                    <w:color w:val="0070C0"/>
                    <w:szCs w:val="24"/>
                  </w:rPr>
                </w:pPr>
              </w:p>
              <w:p w14:paraId="3D375D17" w14:textId="0FFB11C0" w:rsidR="00FC3F81" w:rsidRDefault="00FC3F81" w:rsidP="00FD4479">
                <w:pPr>
                  <w:pStyle w:val="ListParagraph"/>
                  <w:ind w:left="0"/>
                  <w:rPr>
                    <w:color w:val="0070C0"/>
                    <w:szCs w:val="24"/>
                  </w:rPr>
                </w:pPr>
              </w:p>
              <w:p w14:paraId="2DE4B6C9" w14:textId="3A451429" w:rsidR="00FC3F81" w:rsidRDefault="00FC3F81" w:rsidP="00FD4479">
                <w:pPr>
                  <w:pStyle w:val="ListParagraph"/>
                  <w:ind w:left="0"/>
                  <w:rPr>
                    <w:color w:val="0070C0"/>
                    <w:szCs w:val="24"/>
                  </w:rPr>
                </w:pPr>
              </w:p>
              <w:p w14:paraId="07234C41" w14:textId="7031078B" w:rsidR="00FC3F81" w:rsidRDefault="00FC3F81" w:rsidP="00FD4479">
                <w:pPr>
                  <w:pStyle w:val="ListParagraph"/>
                  <w:ind w:left="0"/>
                  <w:rPr>
                    <w:color w:val="0070C0"/>
                    <w:szCs w:val="24"/>
                  </w:rPr>
                </w:pPr>
              </w:p>
              <w:p w14:paraId="23FB4699" w14:textId="79D03305" w:rsidR="00FC3F81" w:rsidRDefault="00FC3F81" w:rsidP="00FD4479">
                <w:pPr>
                  <w:pStyle w:val="ListParagraph"/>
                  <w:ind w:left="0"/>
                  <w:rPr>
                    <w:color w:val="0070C0"/>
                    <w:szCs w:val="24"/>
                  </w:rPr>
                </w:pPr>
              </w:p>
              <w:p w14:paraId="4342460B" w14:textId="6085FE51" w:rsidR="00FC3F81" w:rsidRDefault="00FC3F81" w:rsidP="00FD4479">
                <w:pPr>
                  <w:pStyle w:val="ListParagraph"/>
                  <w:ind w:left="0"/>
                  <w:rPr>
                    <w:color w:val="0070C0"/>
                    <w:szCs w:val="24"/>
                  </w:rPr>
                </w:pPr>
              </w:p>
              <w:p w14:paraId="0F7A5FF7" w14:textId="77777777" w:rsidR="00FC3F81" w:rsidRDefault="00FC3F81" w:rsidP="00FD4479">
                <w:pPr>
                  <w:pStyle w:val="ListParagraph"/>
                  <w:ind w:left="0"/>
                  <w:rPr>
                    <w:color w:val="0070C0"/>
                    <w:szCs w:val="24"/>
                  </w:rPr>
                </w:pPr>
              </w:p>
              <w:p w14:paraId="204ED585" w14:textId="77777777" w:rsidR="0012759F" w:rsidRDefault="0012759F" w:rsidP="00FD4479">
                <w:pPr>
                  <w:pStyle w:val="ListParagraph"/>
                  <w:ind w:left="0"/>
                  <w:rPr>
                    <w:color w:val="0070C0"/>
                    <w:szCs w:val="24"/>
                  </w:rPr>
                </w:pPr>
              </w:p>
              <w:p w14:paraId="4A3755BD" w14:textId="77777777" w:rsidR="0012759F" w:rsidRDefault="0012759F" w:rsidP="00FD4479">
                <w:pPr>
                  <w:pStyle w:val="ListParagraph"/>
                  <w:ind w:left="0"/>
                  <w:rPr>
                    <w:color w:val="0070C0"/>
                    <w:szCs w:val="24"/>
                  </w:rPr>
                </w:pPr>
              </w:p>
              <w:p w14:paraId="1A1CE5BF" w14:textId="0B6203C5" w:rsidR="0012759F" w:rsidRPr="00563358" w:rsidRDefault="0012759F" w:rsidP="00FD4479">
                <w:pPr>
                  <w:pStyle w:val="ListParagraph"/>
                  <w:ind w:left="0"/>
                  <w:rPr>
                    <w:color w:val="0070C0"/>
                    <w:szCs w:val="24"/>
                  </w:rPr>
                </w:pPr>
              </w:p>
            </w:tc>
          </w:tr>
        </w:tbl>
        <w:p w14:paraId="0D8A0D75" w14:textId="56DD879E" w:rsidR="00F627CB" w:rsidRPr="00165727" w:rsidRDefault="00F627CB" w:rsidP="00165727">
          <w:pPr>
            <w:spacing w:after="0"/>
            <w:rPr>
              <w:color w:val="0070C0"/>
              <w:szCs w:val="24"/>
            </w:rPr>
          </w:pPr>
        </w:p>
        <w:tbl>
          <w:tblPr>
            <w:tblStyle w:val="TableGrid"/>
            <w:tblW w:w="0" w:type="auto"/>
            <w:tblInd w:w="360" w:type="dxa"/>
            <w:tblLook w:val="04A0" w:firstRow="1" w:lastRow="0" w:firstColumn="1" w:lastColumn="0" w:noHBand="0" w:noVBand="1"/>
          </w:tblPr>
          <w:tblGrid>
            <w:gridCol w:w="8656"/>
          </w:tblGrid>
          <w:tr w:rsidR="00165727" w14:paraId="5C9632E8" w14:textId="77777777" w:rsidTr="008E1097">
            <w:tc>
              <w:tcPr>
                <w:tcW w:w="8656" w:type="dxa"/>
                <w:shd w:val="clear" w:color="auto" w:fill="D9D9D9" w:themeFill="background1" w:themeFillShade="D9"/>
              </w:tcPr>
              <w:p w14:paraId="5B54BAFC" w14:textId="3F0B4C74" w:rsidR="00165727" w:rsidRPr="00F627CB" w:rsidRDefault="00F96DDF" w:rsidP="00FD4479">
                <w:pPr>
                  <w:pStyle w:val="ListParagraph"/>
                  <w:ind w:left="0"/>
                  <w:rPr>
                    <w:b/>
                    <w:bCs/>
                    <w:color w:val="0070C0"/>
                    <w:szCs w:val="24"/>
                  </w:rPr>
                </w:pPr>
                <w:r>
                  <w:rPr>
                    <w:b/>
                    <w:bCs/>
                    <w:color w:val="000000" w:themeColor="text1"/>
                    <w:szCs w:val="24"/>
                  </w:rPr>
                  <w:t>Engagement with the healthcare entity</w:t>
                </w:r>
              </w:p>
            </w:tc>
          </w:tr>
          <w:tr w:rsidR="00165727" w14:paraId="75BA0996" w14:textId="77777777" w:rsidTr="008E1097">
            <w:tc>
              <w:tcPr>
                <w:tcW w:w="8656" w:type="dxa"/>
              </w:tcPr>
              <w:p w14:paraId="61628A07" w14:textId="77777777" w:rsidR="00F96DDF" w:rsidRPr="00563358" w:rsidRDefault="00165727" w:rsidP="00F96DDF">
                <w:pPr>
                  <w:pStyle w:val="NormalWeb"/>
                  <w:spacing w:before="0" w:beforeAutospacing="0" w:after="0" w:afterAutospacing="0"/>
                  <w:rPr>
                    <w:rFonts w:ascii="Tw Cen MT" w:eastAsiaTheme="minorHAnsi" w:hAnsi="Tw Cen MT" w:cstheme="minorBidi"/>
                    <w:color w:val="0070C0"/>
                    <w:lang w:val="en-GB" w:eastAsia="en-US"/>
                  </w:rPr>
                </w:pPr>
                <w:r w:rsidRPr="00563358">
                  <w:rPr>
                    <w:rFonts w:ascii="Tw Cen MT" w:eastAsiaTheme="minorHAnsi" w:hAnsi="Tw Cen MT" w:cstheme="minorBidi"/>
                    <w:color w:val="0070C0"/>
                    <w:lang w:val="en-GB" w:eastAsia="en-US"/>
                  </w:rPr>
                  <w:t xml:space="preserve">- </w:t>
                </w:r>
                <w:r w:rsidR="00F96DDF" w:rsidRPr="00563358">
                  <w:rPr>
                    <w:rFonts w:ascii="Tw Cen MT" w:eastAsiaTheme="minorHAnsi" w:hAnsi="Tw Cen MT" w:cstheme="minorBidi"/>
                    <w:color w:val="0070C0"/>
                    <w:lang w:val="en-GB" w:eastAsia="en-US"/>
                  </w:rPr>
                  <w:t>Describe how you will engage with healthcare entity to identify and gather their needs that will feed the development of technical requirements and continuous improvement of the pilot’s activities.</w:t>
                </w:r>
              </w:p>
              <w:p w14:paraId="1C56205D" w14:textId="650EB838" w:rsidR="00F96DDF" w:rsidRPr="00563358" w:rsidRDefault="00F96DDF" w:rsidP="00F96DDF">
                <w:pPr>
                  <w:pStyle w:val="NormalWeb"/>
                  <w:spacing w:before="0" w:beforeAutospacing="0" w:after="0" w:afterAutospacing="0"/>
                  <w:rPr>
                    <w:rFonts w:ascii="Tw Cen MT" w:eastAsiaTheme="minorHAnsi" w:hAnsi="Tw Cen MT" w:cstheme="minorBidi"/>
                    <w:color w:val="0070C0"/>
                    <w:lang w:val="en-GB" w:eastAsia="en-US"/>
                  </w:rPr>
                </w:pPr>
                <w:r w:rsidRPr="00563358">
                  <w:rPr>
                    <w:rFonts w:ascii="Tw Cen MT" w:eastAsiaTheme="minorHAnsi" w:hAnsi="Tw Cen MT" w:cstheme="minorBidi"/>
                    <w:color w:val="0070C0"/>
                    <w:lang w:val="en-GB" w:eastAsia="en-US"/>
                  </w:rPr>
                  <w:t xml:space="preserve">-Identify the list stakeholders to </w:t>
                </w:r>
                <w:r w:rsidR="00CA7690" w:rsidRPr="00563358">
                  <w:rPr>
                    <w:rFonts w:ascii="Tw Cen MT" w:eastAsiaTheme="minorHAnsi" w:hAnsi="Tw Cen MT" w:cstheme="minorBidi"/>
                    <w:color w:val="0070C0"/>
                    <w:lang w:val="en-GB" w:eastAsia="en-US"/>
                  </w:rPr>
                  <w:t>engage</w:t>
                </w:r>
                <w:r w:rsidRPr="00563358">
                  <w:rPr>
                    <w:rFonts w:ascii="Tw Cen MT" w:eastAsiaTheme="minorHAnsi" w:hAnsi="Tw Cen MT" w:cstheme="minorBidi"/>
                    <w:color w:val="0070C0"/>
                    <w:lang w:val="en-GB" w:eastAsia="en-US"/>
                  </w:rPr>
                  <w:t xml:space="preserve"> and how they will be involved.</w:t>
                </w:r>
              </w:p>
              <w:p w14:paraId="5A822BB7" w14:textId="77777777" w:rsidR="00CA7690" w:rsidRPr="00563358" w:rsidRDefault="00CA7690" w:rsidP="00CA7690">
                <w:pPr>
                  <w:rPr>
                    <w:szCs w:val="24"/>
                  </w:rPr>
                </w:pPr>
              </w:p>
              <w:p w14:paraId="143142CB" w14:textId="4DCD5D54" w:rsidR="00CA7690" w:rsidRPr="00563358" w:rsidRDefault="00CA7690" w:rsidP="00CA7690">
                <w:pPr>
                  <w:rPr>
                    <w:szCs w:val="24"/>
                  </w:rPr>
                </w:pPr>
                <w:r w:rsidRPr="00563358">
                  <w:rPr>
                    <w:szCs w:val="24"/>
                  </w:rPr>
                  <w:t>Text style to be used</w:t>
                </w:r>
              </w:p>
              <w:p w14:paraId="0245B022" w14:textId="2F243FE4" w:rsidR="00165727" w:rsidRPr="00563358" w:rsidRDefault="00165727" w:rsidP="00F96DDF">
                <w:pPr>
                  <w:pStyle w:val="NormalWeb"/>
                  <w:spacing w:before="0" w:beforeAutospacing="0" w:after="0" w:afterAutospacing="0"/>
                  <w:rPr>
                    <w:rFonts w:eastAsiaTheme="minorHAnsi"/>
                    <w:color w:val="0070C0"/>
                    <w:lang w:val="en-GB" w:eastAsia="en-US"/>
                  </w:rPr>
                </w:pPr>
              </w:p>
              <w:p w14:paraId="4682CA10" w14:textId="77777777" w:rsidR="00165727" w:rsidRPr="00563358" w:rsidRDefault="00165727" w:rsidP="00FD4479">
                <w:pPr>
                  <w:pStyle w:val="NormalWeb"/>
                  <w:spacing w:before="0" w:beforeAutospacing="0" w:after="0" w:afterAutospacing="0"/>
                  <w:rPr>
                    <w:rFonts w:ascii="Tw Cen MT" w:eastAsiaTheme="minorHAnsi" w:hAnsi="Tw Cen MT" w:cstheme="minorBidi"/>
                    <w:color w:val="0070C0"/>
                    <w:lang w:val="en-GB" w:eastAsia="en-US"/>
                  </w:rPr>
                </w:pPr>
              </w:p>
              <w:p w14:paraId="228EAD1F" w14:textId="77777777" w:rsidR="00165727" w:rsidRPr="00563358" w:rsidRDefault="00165727" w:rsidP="00FD4479">
                <w:pPr>
                  <w:rPr>
                    <w:color w:val="0070C0"/>
                    <w:szCs w:val="24"/>
                    <w:lang w:eastAsia="en-US"/>
                  </w:rPr>
                </w:pPr>
              </w:p>
              <w:p w14:paraId="5694388E" w14:textId="77777777" w:rsidR="00165727" w:rsidRPr="00563358" w:rsidRDefault="00165727" w:rsidP="00FD4479">
                <w:pPr>
                  <w:rPr>
                    <w:rFonts w:eastAsiaTheme="minorHAnsi" w:cstheme="minorBidi"/>
                    <w:color w:val="0070C0"/>
                    <w:szCs w:val="24"/>
                    <w:lang w:eastAsia="en-US"/>
                  </w:rPr>
                </w:pPr>
              </w:p>
              <w:p w14:paraId="0F4A8591" w14:textId="77777777" w:rsidR="00165727" w:rsidRPr="00563358" w:rsidRDefault="00165727" w:rsidP="00FD4479">
                <w:pPr>
                  <w:rPr>
                    <w:szCs w:val="24"/>
                  </w:rPr>
                </w:pPr>
              </w:p>
              <w:p w14:paraId="38F2C752" w14:textId="77777777" w:rsidR="00165727" w:rsidRPr="00563358" w:rsidRDefault="00165727" w:rsidP="00FD4479">
                <w:pPr>
                  <w:rPr>
                    <w:szCs w:val="24"/>
                  </w:rPr>
                </w:pPr>
              </w:p>
              <w:p w14:paraId="54D55EBE" w14:textId="77777777" w:rsidR="00165727" w:rsidRPr="00563358" w:rsidRDefault="00165727" w:rsidP="00FD4479">
                <w:pPr>
                  <w:rPr>
                    <w:szCs w:val="24"/>
                  </w:rPr>
                </w:pPr>
              </w:p>
              <w:p w14:paraId="18A08394" w14:textId="77777777" w:rsidR="00165727" w:rsidRPr="00563358" w:rsidRDefault="00165727" w:rsidP="00FD4479">
                <w:pPr>
                  <w:rPr>
                    <w:szCs w:val="24"/>
                  </w:rPr>
                </w:pPr>
              </w:p>
              <w:p w14:paraId="60E49576" w14:textId="77777777" w:rsidR="00165727" w:rsidRPr="00563358" w:rsidRDefault="00165727" w:rsidP="00FD4479">
                <w:pPr>
                  <w:rPr>
                    <w:szCs w:val="24"/>
                  </w:rPr>
                </w:pPr>
              </w:p>
              <w:p w14:paraId="3C46C1C2" w14:textId="77777777" w:rsidR="00165727" w:rsidRPr="00563358" w:rsidRDefault="00165727" w:rsidP="00FD4479">
                <w:pPr>
                  <w:rPr>
                    <w:szCs w:val="24"/>
                  </w:rPr>
                </w:pPr>
              </w:p>
              <w:p w14:paraId="01840CEB" w14:textId="77777777" w:rsidR="00165727" w:rsidRPr="00563358" w:rsidRDefault="00165727" w:rsidP="00FD4479">
                <w:pPr>
                  <w:rPr>
                    <w:szCs w:val="24"/>
                  </w:rPr>
                </w:pPr>
              </w:p>
              <w:p w14:paraId="41F033E4" w14:textId="77777777" w:rsidR="00165727" w:rsidRPr="00563358" w:rsidRDefault="00165727" w:rsidP="00FD4479">
                <w:pPr>
                  <w:rPr>
                    <w:szCs w:val="24"/>
                  </w:rPr>
                </w:pPr>
              </w:p>
              <w:p w14:paraId="3703853A" w14:textId="77777777" w:rsidR="00165727" w:rsidRPr="00563358" w:rsidRDefault="00165727" w:rsidP="00FD4479">
                <w:pPr>
                  <w:rPr>
                    <w:szCs w:val="24"/>
                  </w:rPr>
                </w:pPr>
              </w:p>
              <w:p w14:paraId="633613D0" w14:textId="03113EEB" w:rsidR="00165727" w:rsidRPr="00563358" w:rsidRDefault="00165727" w:rsidP="00FD4479">
                <w:pPr>
                  <w:rPr>
                    <w:szCs w:val="24"/>
                  </w:rPr>
                </w:pPr>
              </w:p>
              <w:p w14:paraId="47A75E6A" w14:textId="7ADDE651" w:rsidR="007204B7" w:rsidRPr="00563358" w:rsidRDefault="007204B7" w:rsidP="00FD4479">
                <w:pPr>
                  <w:rPr>
                    <w:szCs w:val="24"/>
                  </w:rPr>
                </w:pPr>
              </w:p>
              <w:p w14:paraId="2DD9B227" w14:textId="13945E68" w:rsidR="007204B7" w:rsidRPr="00563358" w:rsidRDefault="007204B7" w:rsidP="00FD4479">
                <w:pPr>
                  <w:rPr>
                    <w:szCs w:val="24"/>
                  </w:rPr>
                </w:pPr>
              </w:p>
              <w:p w14:paraId="3DF68643" w14:textId="358980F2" w:rsidR="007204B7" w:rsidRPr="00563358" w:rsidRDefault="007204B7" w:rsidP="00FD4479">
                <w:pPr>
                  <w:rPr>
                    <w:szCs w:val="24"/>
                  </w:rPr>
                </w:pPr>
              </w:p>
              <w:p w14:paraId="3DE0D83C" w14:textId="0311114D" w:rsidR="007204B7" w:rsidRPr="00563358" w:rsidRDefault="007204B7" w:rsidP="00FD4479">
                <w:pPr>
                  <w:rPr>
                    <w:szCs w:val="24"/>
                  </w:rPr>
                </w:pPr>
              </w:p>
              <w:p w14:paraId="40D16F65" w14:textId="3DAB46EB" w:rsidR="00CA7690" w:rsidRPr="00563358" w:rsidRDefault="00CA7690" w:rsidP="00FD4479">
                <w:pPr>
                  <w:rPr>
                    <w:szCs w:val="24"/>
                  </w:rPr>
                </w:pPr>
              </w:p>
              <w:p w14:paraId="267E5E1E" w14:textId="1BBF3469" w:rsidR="0012759F" w:rsidRDefault="0012759F" w:rsidP="00FD4479">
                <w:pPr>
                  <w:pStyle w:val="ListParagraph"/>
                  <w:ind w:left="0"/>
                  <w:rPr>
                    <w:color w:val="0070C0"/>
                    <w:szCs w:val="24"/>
                  </w:rPr>
                </w:pPr>
              </w:p>
              <w:p w14:paraId="114A6588" w14:textId="6E25CD86" w:rsidR="00FC3F81" w:rsidRDefault="00FC3F81" w:rsidP="00FD4479">
                <w:pPr>
                  <w:pStyle w:val="ListParagraph"/>
                  <w:ind w:left="0"/>
                  <w:rPr>
                    <w:color w:val="0070C0"/>
                    <w:szCs w:val="24"/>
                  </w:rPr>
                </w:pPr>
              </w:p>
              <w:p w14:paraId="3B4A7395" w14:textId="3240F62B" w:rsidR="00FC3F81" w:rsidRDefault="00FC3F81" w:rsidP="00FD4479">
                <w:pPr>
                  <w:pStyle w:val="ListParagraph"/>
                  <w:ind w:left="0"/>
                  <w:rPr>
                    <w:color w:val="0070C0"/>
                    <w:szCs w:val="24"/>
                  </w:rPr>
                </w:pPr>
              </w:p>
              <w:p w14:paraId="01309DB3" w14:textId="411E99D8" w:rsidR="00FC3F81" w:rsidRDefault="00FC3F81" w:rsidP="00FD4479">
                <w:pPr>
                  <w:pStyle w:val="ListParagraph"/>
                  <w:ind w:left="0"/>
                  <w:rPr>
                    <w:color w:val="0070C0"/>
                    <w:szCs w:val="24"/>
                  </w:rPr>
                </w:pPr>
              </w:p>
              <w:p w14:paraId="4E00C7B0" w14:textId="0EF9968A" w:rsidR="00FC3F81" w:rsidRDefault="00FC3F81" w:rsidP="00FD4479">
                <w:pPr>
                  <w:pStyle w:val="ListParagraph"/>
                  <w:ind w:left="0"/>
                  <w:rPr>
                    <w:color w:val="0070C0"/>
                    <w:szCs w:val="24"/>
                  </w:rPr>
                </w:pPr>
              </w:p>
              <w:p w14:paraId="1810D951" w14:textId="596DC035" w:rsidR="00FC3F81" w:rsidRDefault="00FC3F81" w:rsidP="00FD4479">
                <w:pPr>
                  <w:pStyle w:val="ListParagraph"/>
                  <w:ind w:left="0"/>
                  <w:rPr>
                    <w:color w:val="0070C0"/>
                    <w:szCs w:val="24"/>
                  </w:rPr>
                </w:pPr>
              </w:p>
              <w:p w14:paraId="62738B8A" w14:textId="05BD289E" w:rsidR="00FC3F81" w:rsidRDefault="00FC3F81" w:rsidP="00FD4479">
                <w:pPr>
                  <w:pStyle w:val="ListParagraph"/>
                  <w:ind w:left="0"/>
                  <w:rPr>
                    <w:color w:val="0070C0"/>
                    <w:szCs w:val="24"/>
                  </w:rPr>
                </w:pPr>
              </w:p>
              <w:p w14:paraId="44CBF610" w14:textId="77777777" w:rsidR="00FC3F81" w:rsidRPr="00563358" w:rsidRDefault="00FC3F81" w:rsidP="00FD4479">
                <w:pPr>
                  <w:pStyle w:val="ListParagraph"/>
                  <w:ind w:left="0"/>
                  <w:rPr>
                    <w:color w:val="0070C0"/>
                    <w:szCs w:val="24"/>
                  </w:rPr>
                </w:pPr>
              </w:p>
              <w:p w14:paraId="05F727AF" w14:textId="18034D65" w:rsidR="00927DFF" w:rsidRPr="00563358" w:rsidRDefault="00927DFF" w:rsidP="00FD4479">
                <w:pPr>
                  <w:pStyle w:val="ListParagraph"/>
                  <w:ind w:left="0"/>
                  <w:rPr>
                    <w:color w:val="0070C0"/>
                    <w:szCs w:val="24"/>
                  </w:rPr>
                </w:pPr>
              </w:p>
            </w:tc>
          </w:tr>
          <w:tr w:rsidR="008E1097" w14:paraId="63A4454C" w14:textId="77777777" w:rsidTr="008E1097">
            <w:tc>
              <w:tcPr>
                <w:tcW w:w="8656" w:type="dxa"/>
                <w:shd w:val="clear" w:color="auto" w:fill="D9D9D9" w:themeFill="background1" w:themeFillShade="D9"/>
              </w:tcPr>
              <w:p w14:paraId="071C4C35" w14:textId="42E746ED" w:rsidR="008E1097" w:rsidRPr="00563358" w:rsidRDefault="008E1097" w:rsidP="00FD4479">
                <w:pPr>
                  <w:pStyle w:val="ListParagraph"/>
                  <w:ind w:left="0"/>
                  <w:rPr>
                    <w:b/>
                    <w:bCs/>
                    <w:color w:val="0070C0"/>
                    <w:szCs w:val="24"/>
                  </w:rPr>
                </w:pPr>
                <w:r w:rsidRPr="00563358">
                  <w:rPr>
                    <w:b/>
                    <w:bCs/>
                    <w:color w:val="000000" w:themeColor="text1"/>
                    <w:szCs w:val="24"/>
                  </w:rPr>
                  <w:lastRenderedPageBreak/>
                  <w:t>Gender approach</w:t>
                </w:r>
              </w:p>
            </w:tc>
          </w:tr>
          <w:tr w:rsidR="008E1097" w14:paraId="37DF49FE" w14:textId="77777777" w:rsidTr="008E1097">
            <w:tc>
              <w:tcPr>
                <w:tcW w:w="8656" w:type="dxa"/>
              </w:tcPr>
              <w:p w14:paraId="5494DA8A" w14:textId="5335021B" w:rsidR="001B7A1E" w:rsidRDefault="008E1097" w:rsidP="001B7A1E">
                <w:pPr>
                  <w:pStyle w:val="NormalWeb"/>
                  <w:spacing w:before="0" w:beforeAutospacing="0" w:after="0" w:afterAutospacing="0"/>
                  <w:rPr>
                    <w:rFonts w:ascii="Tw Cen MT" w:eastAsiaTheme="minorHAnsi" w:hAnsi="Tw Cen MT" w:cstheme="minorBidi"/>
                    <w:color w:val="0070C0"/>
                    <w:lang w:val="en-GB" w:eastAsia="en-US"/>
                  </w:rPr>
                </w:pPr>
                <w:r w:rsidRPr="00563358">
                  <w:rPr>
                    <w:rFonts w:ascii="Tw Cen MT" w:eastAsiaTheme="minorHAnsi" w:hAnsi="Tw Cen MT" w:cstheme="minorBidi"/>
                    <w:color w:val="0070C0"/>
                    <w:lang w:val="en-GB" w:eastAsia="en-US"/>
                  </w:rPr>
                  <w:t xml:space="preserve">- Describe how your proposal will ensure gender </w:t>
                </w:r>
                <w:r w:rsidR="003473A3">
                  <w:rPr>
                    <w:rFonts w:ascii="Tw Cen MT" w:eastAsiaTheme="minorHAnsi" w:hAnsi="Tw Cen MT" w:cstheme="minorBidi"/>
                    <w:color w:val="0070C0"/>
                    <w:lang w:val="en-GB" w:eastAsia="en-US"/>
                  </w:rPr>
                  <w:t xml:space="preserve">equality </w:t>
                </w:r>
                <w:r w:rsidRPr="00563358">
                  <w:rPr>
                    <w:rFonts w:ascii="Tw Cen MT" w:eastAsiaTheme="minorHAnsi" w:hAnsi="Tw Cen MT" w:cstheme="minorBidi"/>
                    <w:color w:val="0070C0"/>
                    <w:lang w:val="en-GB" w:eastAsia="en-US"/>
                  </w:rPr>
                  <w:t xml:space="preserve">approach at every stage of the pilot. </w:t>
                </w:r>
              </w:p>
              <w:p w14:paraId="1CF7C06C" w14:textId="77777777" w:rsidR="003473A3" w:rsidRPr="003473A3" w:rsidRDefault="001B7A1E" w:rsidP="001B7A1E">
                <w:pPr>
                  <w:pStyle w:val="NormalWeb"/>
                  <w:spacing w:before="0" w:beforeAutospacing="0" w:after="0" w:afterAutospacing="0"/>
                  <w:rPr>
                    <w:rFonts w:ascii="Tw Cen MT" w:eastAsiaTheme="minorHAnsi" w:hAnsi="Tw Cen MT" w:cstheme="minorBidi"/>
                    <w:color w:val="0070C0"/>
                    <w:lang w:val="en-GB" w:eastAsia="en-US"/>
                  </w:rPr>
                </w:pPr>
                <w:r w:rsidRPr="003473A3">
                  <w:rPr>
                    <w:rFonts w:ascii="Tw Cen MT" w:eastAsiaTheme="minorHAnsi" w:hAnsi="Tw Cen MT" w:cstheme="minorBidi"/>
                    <w:color w:val="0070C0"/>
                    <w:lang w:val="en-GB" w:eastAsia="en-US"/>
                  </w:rPr>
                  <w:t xml:space="preserve">- </w:t>
                </w:r>
                <w:r w:rsidRPr="001B7A1E">
                  <w:rPr>
                    <w:rFonts w:ascii="Tw Cen MT" w:eastAsiaTheme="minorHAnsi" w:hAnsi="Tw Cen MT" w:cstheme="minorBidi"/>
                    <w:color w:val="0070C0"/>
                    <w:lang w:val="en-GB" w:eastAsia="en-US"/>
                  </w:rPr>
                  <w:t>Address sex and gender design, and analysis.</w:t>
                </w:r>
                <w:r w:rsidRPr="003473A3">
                  <w:rPr>
                    <w:rFonts w:ascii="Tw Cen MT" w:eastAsiaTheme="minorHAnsi" w:hAnsi="Tw Cen MT" w:cstheme="minorBidi"/>
                    <w:color w:val="0070C0"/>
                    <w:lang w:val="en-GB" w:eastAsia="en-US"/>
                  </w:rPr>
                  <w:t xml:space="preserve"> </w:t>
                </w:r>
              </w:p>
              <w:p w14:paraId="7434541C" w14:textId="0EBAA885" w:rsidR="003473A3" w:rsidRPr="003473A3" w:rsidRDefault="003473A3" w:rsidP="001B7A1E">
                <w:pPr>
                  <w:pStyle w:val="NormalWeb"/>
                  <w:spacing w:before="0" w:beforeAutospacing="0" w:after="0" w:afterAutospacing="0"/>
                  <w:rPr>
                    <w:rFonts w:ascii="Tw Cen MT" w:eastAsiaTheme="minorHAnsi" w:hAnsi="Tw Cen MT" w:cstheme="minorBidi"/>
                    <w:color w:val="0070C0"/>
                    <w:lang w:val="en-GB" w:eastAsia="en-US"/>
                  </w:rPr>
                </w:pPr>
                <w:r w:rsidRPr="003473A3">
                  <w:rPr>
                    <w:rFonts w:ascii="Tw Cen MT" w:eastAsiaTheme="minorHAnsi" w:hAnsi="Tw Cen MT" w:cstheme="minorBidi"/>
                    <w:color w:val="0070C0"/>
                    <w:lang w:val="en-GB" w:eastAsia="en-US"/>
                  </w:rPr>
                  <w:t>- A pilot methodology must ensure a balanced sampling of human participants as part of the services design, considering gender and diversity by balancing involved workers</w:t>
                </w:r>
                <w:r>
                  <w:rPr>
                    <w:rFonts w:ascii="Tw Cen MT" w:eastAsiaTheme="minorHAnsi" w:hAnsi="Tw Cen MT" w:cstheme="minorBidi"/>
                    <w:color w:val="0070C0"/>
                    <w:lang w:val="en-GB" w:eastAsia="en-US"/>
                  </w:rPr>
                  <w:t xml:space="preserve"> and stakeholders.</w:t>
                </w:r>
              </w:p>
              <w:p w14:paraId="4D1116FB" w14:textId="77777777" w:rsidR="001B7A1E" w:rsidRPr="00563358" w:rsidRDefault="001B7A1E" w:rsidP="00FD4479">
                <w:pPr>
                  <w:pStyle w:val="NormalWeb"/>
                  <w:spacing w:before="0" w:beforeAutospacing="0" w:after="0" w:afterAutospacing="0"/>
                  <w:rPr>
                    <w:rFonts w:ascii="Tw Cen MT" w:eastAsiaTheme="minorHAnsi" w:hAnsi="Tw Cen MT" w:cstheme="minorBidi"/>
                    <w:color w:val="0070C0"/>
                    <w:lang w:val="en-GB" w:eastAsia="en-US"/>
                  </w:rPr>
                </w:pPr>
              </w:p>
              <w:p w14:paraId="400B7FC3" w14:textId="77777777" w:rsidR="00CA7690" w:rsidRPr="00563358" w:rsidRDefault="00CA7690" w:rsidP="00CA7690">
                <w:pPr>
                  <w:rPr>
                    <w:szCs w:val="24"/>
                  </w:rPr>
                </w:pPr>
                <w:r w:rsidRPr="00563358">
                  <w:rPr>
                    <w:szCs w:val="24"/>
                  </w:rPr>
                  <w:t>Text style to be used</w:t>
                </w:r>
              </w:p>
              <w:p w14:paraId="0244B3A0" w14:textId="77777777" w:rsidR="008E1097" w:rsidRPr="00563358" w:rsidRDefault="008E1097" w:rsidP="00FD4479">
                <w:pPr>
                  <w:rPr>
                    <w:color w:val="0070C0"/>
                    <w:szCs w:val="24"/>
                    <w:lang w:eastAsia="en-US"/>
                  </w:rPr>
                </w:pPr>
              </w:p>
              <w:p w14:paraId="20ABB5E0" w14:textId="77777777" w:rsidR="008E1097" w:rsidRPr="00563358" w:rsidRDefault="008E1097" w:rsidP="00FD4479">
                <w:pPr>
                  <w:rPr>
                    <w:rFonts w:eastAsiaTheme="minorHAnsi" w:cstheme="minorBidi"/>
                    <w:color w:val="0070C0"/>
                    <w:szCs w:val="24"/>
                    <w:lang w:eastAsia="en-US"/>
                  </w:rPr>
                </w:pPr>
              </w:p>
              <w:p w14:paraId="766D276B" w14:textId="77777777" w:rsidR="008E1097" w:rsidRPr="00563358" w:rsidRDefault="008E1097" w:rsidP="00FD4479">
                <w:pPr>
                  <w:rPr>
                    <w:szCs w:val="24"/>
                  </w:rPr>
                </w:pPr>
              </w:p>
              <w:p w14:paraId="548E2AEE" w14:textId="77777777" w:rsidR="008E1097" w:rsidRPr="00563358" w:rsidRDefault="008E1097" w:rsidP="00FD4479">
                <w:pPr>
                  <w:rPr>
                    <w:szCs w:val="24"/>
                  </w:rPr>
                </w:pPr>
              </w:p>
              <w:p w14:paraId="6D11DE6D" w14:textId="77777777" w:rsidR="008E1097" w:rsidRPr="00563358" w:rsidRDefault="008E1097" w:rsidP="00FD4479">
                <w:pPr>
                  <w:rPr>
                    <w:szCs w:val="24"/>
                  </w:rPr>
                </w:pPr>
              </w:p>
              <w:p w14:paraId="618EE000" w14:textId="77777777" w:rsidR="008E1097" w:rsidRPr="00563358" w:rsidRDefault="008E1097" w:rsidP="00FD4479">
                <w:pPr>
                  <w:rPr>
                    <w:szCs w:val="24"/>
                  </w:rPr>
                </w:pPr>
              </w:p>
              <w:p w14:paraId="41344920" w14:textId="77777777" w:rsidR="008E1097" w:rsidRPr="00563358" w:rsidRDefault="008E1097" w:rsidP="00FD4479">
                <w:pPr>
                  <w:rPr>
                    <w:szCs w:val="24"/>
                  </w:rPr>
                </w:pPr>
              </w:p>
              <w:p w14:paraId="0DE62466" w14:textId="77777777" w:rsidR="008E1097" w:rsidRPr="00563358" w:rsidRDefault="008E1097" w:rsidP="00FD4479">
                <w:pPr>
                  <w:rPr>
                    <w:szCs w:val="24"/>
                  </w:rPr>
                </w:pPr>
              </w:p>
              <w:p w14:paraId="510F1361" w14:textId="77777777" w:rsidR="008E1097" w:rsidRPr="00563358" w:rsidRDefault="008E1097" w:rsidP="00FD4479">
                <w:pPr>
                  <w:rPr>
                    <w:szCs w:val="24"/>
                  </w:rPr>
                </w:pPr>
              </w:p>
              <w:p w14:paraId="5D5A68BD" w14:textId="367B1EFD" w:rsidR="008E1097" w:rsidRPr="00563358" w:rsidRDefault="008E1097" w:rsidP="00FD4479">
                <w:pPr>
                  <w:rPr>
                    <w:szCs w:val="24"/>
                  </w:rPr>
                </w:pPr>
              </w:p>
              <w:p w14:paraId="2C609512" w14:textId="6D4CA0D7" w:rsidR="008E1097" w:rsidRPr="00563358" w:rsidRDefault="008E1097" w:rsidP="00FD4479">
                <w:pPr>
                  <w:rPr>
                    <w:szCs w:val="24"/>
                  </w:rPr>
                </w:pPr>
              </w:p>
              <w:p w14:paraId="0990715E" w14:textId="77777777" w:rsidR="008E1097" w:rsidRPr="00563358" w:rsidRDefault="008E1097" w:rsidP="00FD4479">
                <w:pPr>
                  <w:rPr>
                    <w:szCs w:val="24"/>
                  </w:rPr>
                </w:pPr>
              </w:p>
              <w:p w14:paraId="7070F120" w14:textId="77777777" w:rsidR="008E1097" w:rsidRPr="00563358" w:rsidRDefault="008E1097" w:rsidP="00FD4479">
                <w:pPr>
                  <w:pStyle w:val="ListParagraph"/>
                  <w:ind w:left="0"/>
                  <w:rPr>
                    <w:color w:val="0070C0"/>
                    <w:szCs w:val="24"/>
                  </w:rPr>
                </w:pPr>
              </w:p>
            </w:tc>
          </w:tr>
        </w:tbl>
        <w:p w14:paraId="4519BAB3" w14:textId="77777777" w:rsidR="008E1097" w:rsidRPr="00165727" w:rsidRDefault="008E1097" w:rsidP="00165727">
          <w:pPr>
            <w:spacing w:after="0"/>
            <w:rPr>
              <w:color w:val="0070C0"/>
              <w:szCs w:val="24"/>
            </w:rPr>
          </w:pPr>
        </w:p>
        <w:p w14:paraId="23834678" w14:textId="7E333A83" w:rsidR="00165727" w:rsidRDefault="00165727" w:rsidP="00F627CB">
          <w:pPr>
            <w:pStyle w:val="ListParagraph"/>
            <w:spacing w:after="0"/>
            <w:ind w:left="360"/>
            <w:rPr>
              <w:color w:val="0070C0"/>
              <w:szCs w:val="24"/>
            </w:rPr>
          </w:pPr>
        </w:p>
        <w:p w14:paraId="0E58BA64" w14:textId="7CF3391C" w:rsidR="00165727" w:rsidRDefault="00165727" w:rsidP="00F627CB">
          <w:pPr>
            <w:pStyle w:val="ListParagraph"/>
            <w:spacing w:after="0"/>
            <w:ind w:left="360"/>
            <w:rPr>
              <w:color w:val="0070C0"/>
              <w:szCs w:val="24"/>
            </w:rPr>
          </w:pPr>
        </w:p>
        <w:p w14:paraId="19E2DC83" w14:textId="7110097F" w:rsidR="00165727" w:rsidRDefault="00FC3F81" w:rsidP="00F627CB">
          <w:pPr>
            <w:pStyle w:val="ListParagraph"/>
            <w:spacing w:after="0"/>
            <w:ind w:left="360"/>
            <w:rPr>
              <w:color w:val="0070C0"/>
              <w:szCs w:val="24"/>
            </w:rPr>
          </w:pPr>
          <w:r>
            <w:rPr>
              <w:color w:val="0070C0"/>
              <w:szCs w:val="24"/>
            </w:rPr>
            <w:lastRenderedPageBreak/>
            <w:t xml:space="preserve">Images/schemes </w:t>
          </w:r>
        </w:p>
        <w:p w14:paraId="3891DCD8" w14:textId="4ED226DB" w:rsidR="00165727" w:rsidRDefault="00165727" w:rsidP="00F627CB">
          <w:pPr>
            <w:pStyle w:val="ListParagraph"/>
            <w:spacing w:after="0"/>
            <w:ind w:left="360"/>
            <w:rPr>
              <w:color w:val="0070C0"/>
              <w:szCs w:val="24"/>
            </w:rPr>
          </w:pPr>
        </w:p>
        <w:p w14:paraId="6F2977F9" w14:textId="24EC7230" w:rsidR="00165727" w:rsidRDefault="00165727" w:rsidP="00F627CB">
          <w:pPr>
            <w:pStyle w:val="ListParagraph"/>
            <w:spacing w:after="0"/>
            <w:ind w:left="360"/>
            <w:rPr>
              <w:color w:val="0070C0"/>
              <w:szCs w:val="24"/>
            </w:rPr>
          </w:pPr>
        </w:p>
        <w:p w14:paraId="1DE5501D" w14:textId="013F369D" w:rsidR="00165727" w:rsidRDefault="00165727" w:rsidP="00F627CB">
          <w:pPr>
            <w:pStyle w:val="ListParagraph"/>
            <w:spacing w:after="0"/>
            <w:ind w:left="360"/>
            <w:rPr>
              <w:color w:val="0070C0"/>
              <w:szCs w:val="24"/>
            </w:rPr>
          </w:pPr>
        </w:p>
        <w:p w14:paraId="711EE2D9" w14:textId="4DC10FB0" w:rsidR="00165727" w:rsidRDefault="00165727" w:rsidP="00F627CB">
          <w:pPr>
            <w:pStyle w:val="ListParagraph"/>
            <w:spacing w:after="0"/>
            <w:ind w:left="360"/>
            <w:rPr>
              <w:color w:val="0070C0"/>
              <w:szCs w:val="24"/>
            </w:rPr>
          </w:pPr>
        </w:p>
        <w:p w14:paraId="0283A344" w14:textId="0AF31D0F" w:rsidR="00CA7690" w:rsidRDefault="00CA7690" w:rsidP="00F627CB">
          <w:pPr>
            <w:pStyle w:val="ListParagraph"/>
            <w:spacing w:after="0"/>
            <w:ind w:left="360"/>
            <w:rPr>
              <w:color w:val="0070C0"/>
              <w:szCs w:val="24"/>
            </w:rPr>
          </w:pPr>
        </w:p>
        <w:p w14:paraId="2BAE76C2" w14:textId="5F0EADB1" w:rsidR="00927DFF" w:rsidRDefault="00927DFF" w:rsidP="00F627CB">
          <w:pPr>
            <w:pStyle w:val="ListParagraph"/>
            <w:spacing w:after="0"/>
            <w:ind w:left="360"/>
            <w:rPr>
              <w:color w:val="0070C0"/>
              <w:szCs w:val="24"/>
            </w:rPr>
          </w:pPr>
        </w:p>
        <w:p w14:paraId="512A4880" w14:textId="5E2C313D" w:rsidR="00927DFF" w:rsidRDefault="00927DFF" w:rsidP="00F627CB">
          <w:pPr>
            <w:pStyle w:val="ListParagraph"/>
            <w:spacing w:after="0"/>
            <w:ind w:left="360"/>
            <w:rPr>
              <w:color w:val="0070C0"/>
              <w:szCs w:val="24"/>
            </w:rPr>
          </w:pPr>
        </w:p>
        <w:p w14:paraId="6069C9B9" w14:textId="556CB2DF" w:rsidR="00927DFF" w:rsidRDefault="00927DFF" w:rsidP="00F627CB">
          <w:pPr>
            <w:pStyle w:val="ListParagraph"/>
            <w:spacing w:after="0"/>
            <w:ind w:left="360"/>
            <w:rPr>
              <w:color w:val="0070C0"/>
              <w:szCs w:val="24"/>
            </w:rPr>
          </w:pPr>
        </w:p>
        <w:p w14:paraId="4616E7BC" w14:textId="77C4DF26" w:rsidR="00927DFF" w:rsidRDefault="00927DFF" w:rsidP="00F627CB">
          <w:pPr>
            <w:pStyle w:val="ListParagraph"/>
            <w:spacing w:after="0"/>
            <w:ind w:left="360"/>
            <w:rPr>
              <w:color w:val="0070C0"/>
              <w:szCs w:val="24"/>
            </w:rPr>
          </w:pPr>
        </w:p>
        <w:p w14:paraId="56B1BC6D" w14:textId="7B9672BE" w:rsidR="00927DFF" w:rsidRDefault="00927DFF" w:rsidP="00F627CB">
          <w:pPr>
            <w:pStyle w:val="ListParagraph"/>
            <w:spacing w:after="0"/>
            <w:ind w:left="360"/>
            <w:rPr>
              <w:color w:val="0070C0"/>
              <w:szCs w:val="24"/>
            </w:rPr>
          </w:pPr>
        </w:p>
        <w:p w14:paraId="55BCD85C" w14:textId="48C52CA5" w:rsidR="00927DFF" w:rsidRDefault="00927DFF" w:rsidP="00F627CB">
          <w:pPr>
            <w:pStyle w:val="ListParagraph"/>
            <w:spacing w:after="0"/>
            <w:ind w:left="360"/>
            <w:rPr>
              <w:color w:val="0070C0"/>
              <w:szCs w:val="24"/>
            </w:rPr>
          </w:pPr>
        </w:p>
        <w:p w14:paraId="4F4E8D02" w14:textId="1384621E" w:rsidR="00927DFF" w:rsidRDefault="00927DFF" w:rsidP="00F627CB">
          <w:pPr>
            <w:pStyle w:val="ListParagraph"/>
            <w:spacing w:after="0"/>
            <w:ind w:left="360"/>
            <w:rPr>
              <w:color w:val="0070C0"/>
              <w:szCs w:val="24"/>
            </w:rPr>
          </w:pPr>
        </w:p>
        <w:p w14:paraId="58B4CAF3" w14:textId="2ADAB301" w:rsidR="00927DFF" w:rsidRDefault="00927DFF" w:rsidP="00F627CB">
          <w:pPr>
            <w:pStyle w:val="ListParagraph"/>
            <w:spacing w:after="0"/>
            <w:ind w:left="360"/>
            <w:rPr>
              <w:color w:val="0070C0"/>
              <w:szCs w:val="24"/>
            </w:rPr>
          </w:pPr>
        </w:p>
        <w:p w14:paraId="23120854" w14:textId="05D645A0" w:rsidR="00927DFF" w:rsidRDefault="00927DFF" w:rsidP="00F627CB">
          <w:pPr>
            <w:pStyle w:val="ListParagraph"/>
            <w:spacing w:after="0"/>
            <w:ind w:left="360"/>
            <w:rPr>
              <w:color w:val="0070C0"/>
              <w:szCs w:val="24"/>
            </w:rPr>
          </w:pPr>
        </w:p>
        <w:p w14:paraId="0839CD11" w14:textId="64C047D7" w:rsidR="00927DFF" w:rsidRDefault="00927DFF" w:rsidP="00F627CB">
          <w:pPr>
            <w:pStyle w:val="ListParagraph"/>
            <w:spacing w:after="0"/>
            <w:ind w:left="360"/>
            <w:rPr>
              <w:color w:val="0070C0"/>
              <w:szCs w:val="24"/>
            </w:rPr>
          </w:pPr>
        </w:p>
        <w:p w14:paraId="3F90FD64" w14:textId="3855A997" w:rsidR="00FC3F81" w:rsidRDefault="00FC3F81" w:rsidP="00F627CB">
          <w:pPr>
            <w:pStyle w:val="ListParagraph"/>
            <w:spacing w:after="0"/>
            <w:ind w:left="360"/>
            <w:rPr>
              <w:color w:val="0070C0"/>
              <w:szCs w:val="24"/>
            </w:rPr>
          </w:pPr>
        </w:p>
        <w:p w14:paraId="4957CB8A" w14:textId="48284420" w:rsidR="00FC3F81" w:rsidRDefault="00FC3F81" w:rsidP="00F627CB">
          <w:pPr>
            <w:pStyle w:val="ListParagraph"/>
            <w:spacing w:after="0"/>
            <w:ind w:left="360"/>
            <w:rPr>
              <w:color w:val="0070C0"/>
              <w:szCs w:val="24"/>
            </w:rPr>
          </w:pPr>
        </w:p>
        <w:p w14:paraId="4BCA550B" w14:textId="2C2D6389" w:rsidR="00FC3F81" w:rsidRDefault="00FC3F81" w:rsidP="00F627CB">
          <w:pPr>
            <w:pStyle w:val="ListParagraph"/>
            <w:spacing w:after="0"/>
            <w:ind w:left="360"/>
            <w:rPr>
              <w:color w:val="0070C0"/>
              <w:szCs w:val="24"/>
            </w:rPr>
          </w:pPr>
        </w:p>
        <w:p w14:paraId="64503EC2" w14:textId="758476F5" w:rsidR="00FC3F81" w:rsidRDefault="00FC3F81" w:rsidP="00F627CB">
          <w:pPr>
            <w:pStyle w:val="ListParagraph"/>
            <w:spacing w:after="0"/>
            <w:ind w:left="360"/>
            <w:rPr>
              <w:color w:val="0070C0"/>
              <w:szCs w:val="24"/>
            </w:rPr>
          </w:pPr>
        </w:p>
        <w:p w14:paraId="75D49714" w14:textId="77B4C0B1" w:rsidR="00FC3F81" w:rsidRDefault="00FC3F81" w:rsidP="00F627CB">
          <w:pPr>
            <w:pStyle w:val="ListParagraph"/>
            <w:spacing w:after="0"/>
            <w:ind w:left="360"/>
            <w:rPr>
              <w:color w:val="0070C0"/>
              <w:szCs w:val="24"/>
            </w:rPr>
          </w:pPr>
        </w:p>
        <w:p w14:paraId="6C512BD4" w14:textId="010B42A7" w:rsidR="00FC3F81" w:rsidRDefault="00FC3F81" w:rsidP="00F627CB">
          <w:pPr>
            <w:pStyle w:val="ListParagraph"/>
            <w:spacing w:after="0"/>
            <w:ind w:left="360"/>
            <w:rPr>
              <w:color w:val="0070C0"/>
              <w:szCs w:val="24"/>
            </w:rPr>
          </w:pPr>
        </w:p>
        <w:p w14:paraId="2808C408" w14:textId="735525B2" w:rsidR="00FC3F81" w:rsidRDefault="00FC3F81" w:rsidP="00F627CB">
          <w:pPr>
            <w:pStyle w:val="ListParagraph"/>
            <w:spacing w:after="0"/>
            <w:ind w:left="360"/>
            <w:rPr>
              <w:color w:val="0070C0"/>
              <w:szCs w:val="24"/>
            </w:rPr>
          </w:pPr>
        </w:p>
        <w:p w14:paraId="24940B40" w14:textId="5E804F92" w:rsidR="00FC3F81" w:rsidRDefault="00FC3F81" w:rsidP="00F627CB">
          <w:pPr>
            <w:pStyle w:val="ListParagraph"/>
            <w:spacing w:after="0"/>
            <w:ind w:left="360"/>
            <w:rPr>
              <w:color w:val="0070C0"/>
              <w:szCs w:val="24"/>
            </w:rPr>
          </w:pPr>
        </w:p>
        <w:p w14:paraId="7B796C27" w14:textId="7C370562" w:rsidR="00FC3F81" w:rsidRDefault="00FC3F81" w:rsidP="00F627CB">
          <w:pPr>
            <w:pStyle w:val="ListParagraph"/>
            <w:spacing w:after="0"/>
            <w:ind w:left="360"/>
            <w:rPr>
              <w:color w:val="0070C0"/>
              <w:szCs w:val="24"/>
            </w:rPr>
          </w:pPr>
        </w:p>
        <w:p w14:paraId="65D66C1F" w14:textId="6DFED446" w:rsidR="00FC3F81" w:rsidRDefault="00FC3F81" w:rsidP="00F627CB">
          <w:pPr>
            <w:pStyle w:val="ListParagraph"/>
            <w:spacing w:after="0"/>
            <w:ind w:left="360"/>
            <w:rPr>
              <w:color w:val="0070C0"/>
              <w:szCs w:val="24"/>
            </w:rPr>
          </w:pPr>
        </w:p>
        <w:p w14:paraId="64227AA9" w14:textId="19C8A1B4" w:rsidR="00FC3F81" w:rsidRDefault="00FC3F81" w:rsidP="00F627CB">
          <w:pPr>
            <w:pStyle w:val="ListParagraph"/>
            <w:spacing w:after="0"/>
            <w:ind w:left="360"/>
            <w:rPr>
              <w:color w:val="0070C0"/>
              <w:szCs w:val="24"/>
            </w:rPr>
          </w:pPr>
        </w:p>
        <w:p w14:paraId="40F036FB" w14:textId="5A7A04B0" w:rsidR="00FC3F81" w:rsidRDefault="00FC3F81" w:rsidP="00F627CB">
          <w:pPr>
            <w:pStyle w:val="ListParagraph"/>
            <w:spacing w:after="0"/>
            <w:ind w:left="360"/>
            <w:rPr>
              <w:color w:val="0070C0"/>
              <w:szCs w:val="24"/>
            </w:rPr>
          </w:pPr>
        </w:p>
        <w:p w14:paraId="1612B50C" w14:textId="66B8506B" w:rsidR="00FC3F81" w:rsidRDefault="00FC3F81" w:rsidP="00F627CB">
          <w:pPr>
            <w:pStyle w:val="ListParagraph"/>
            <w:spacing w:after="0"/>
            <w:ind w:left="360"/>
            <w:rPr>
              <w:color w:val="0070C0"/>
              <w:szCs w:val="24"/>
            </w:rPr>
          </w:pPr>
        </w:p>
        <w:p w14:paraId="47F20884" w14:textId="2B3D7C28" w:rsidR="00FC3F81" w:rsidRDefault="00FC3F81" w:rsidP="00F627CB">
          <w:pPr>
            <w:pStyle w:val="ListParagraph"/>
            <w:spacing w:after="0"/>
            <w:ind w:left="360"/>
            <w:rPr>
              <w:color w:val="0070C0"/>
              <w:szCs w:val="24"/>
            </w:rPr>
          </w:pPr>
        </w:p>
        <w:p w14:paraId="70D0D9F4" w14:textId="1746542A" w:rsidR="00FC3F81" w:rsidRDefault="00FC3F81" w:rsidP="00F627CB">
          <w:pPr>
            <w:pStyle w:val="ListParagraph"/>
            <w:spacing w:after="0"/>
            <w:ind w:left="360"/>
            <w:rPr>
              <w:color w:val="0070C0"/>
              <w:szCs w:val="24"/>
            </w:rPr>
          </w:pPr>
        </w:p>
        <w:p w14:paraId="00177FBE" w14:textId="208C3D25" w:rsidR="00FC3F81" w:rsidRDefault="00FC3F81" w:rsidP="00F627CB">
          <w:pPr>
            <w:pStyle w:val="ListParagraph"/>
            <w:spacing w:after="0"/>
            <w:ind w:left="360"/>
            <w:rPr>
              <w:color w:val="0070C0"/>
              <w:szCs w:val="24"/>
            </w:rPr>
          </w:pPr>
        </w:p>
        <w:p w14:paraId="3F1272DC" w14:textId="41CD2ECC" w:rsidR="00FC3F81" w:rsidRDefault="00FC3F81" w:rsidP="00F627CB">
          <w:pPr>
            <w:pStyle w:val="ListParagraph"/>
            <w:spacing w:after="0"/>
            <w:ind w:left="360"/>
            <w:rPr>
              <w:color w:val="0070C0"/>
              <w:szCs w:val="24"/>
            </w:rPr>
          </w:pPr>
        </w:p>
        <w:p w14:paraId="77892FE2" w14:textId="64FEE0E5" w:rsidR="00FC3F81" w:rsidRDefault="00FC3F81" w:rsidP="00F627CB">
          <w:pPr>
            <w:pStyle w:val="ListParagraph"/>
            <w:spacing w:after="0"/>
            <w:ind w:left="360"/>
            <w:rPr>
              <w:color w:val="0070C0"/>
              <w:szCs w:val="24"/>
            </w:rPr>
          </w:pPr>
        </w:p>
        <w:p w14:paraId="21068B55" w14:textId="131C0310" w:rsidR="00FC3F81" w:rsidRDefault="00FC3F81" w:rsidP="00F627CB">
          <w:pPr>
            <w:pStyle w:val="ListParagraph"/>
            <w:spacing w:after="0"/>
            <w:ind w:left="360"/>
            <w:rPr>
              <w:color w:val="0070C0"/>
              <w:szCs w:val="24"/>
            </w:rPr>
          </w:pPr>
        </w:p>
        <w:p w14:paraId="34AE45B8" w14:textId="1CB57392" w:rsidR="00FC3F81" w:rsidRDefault="00FC3F81" w:rsidP="00F627CB">
          <w:pPr>
            <w:pStyle w:val="ListParagraph"/>
            <w:spacing w:after="0"/>
            <w:ind w:left="360"/>
            <w:rPr>
              <w:color w:val="0070C0"/>
              <w:szCs w:val="24"/>
            </w:rPr>
          </w:pPr>
        </w:p>
        <w:p w14:paraId="781F65B4" w14:textId="678D9709" w:rsidR="00FC3F81" w:rsidRDefault="00FC3F81" w:rsidP="00F627CB">
          <w:pPr>
            <w:pStyle w:val="ListParagraph"/>
            <w:spacing w:after="0"/>
            <w:ind w:left="360"/>
            <w:rPr>
              <w:color w:val="0070C0"/>
              <w:szCs w:val="24"/>
            </w:rPr>
          </w:pPr>
        </w:p>
        <w:p w14:paraId="3DE81CCC" w14:textId="77777777" w:rsidR="00FC3F81" w:rsidRDefault="00FC3F81" w:rsidP="00F627CB">
          <w:pPr>
            <w:pStyle w:val="ListParagraph"/>
            <w:spacing w:after="0"/>
            <w:ind w:left="360"/>
            <w:rPr>
              <w:color w:val="0070C0"/>
              <w:szCs w:val="24"/>
            </w:rPr>
          </w:pPr>
        </w:p>
        <w:p w14:paraId="1C4DCC8A" w14:textId="0F493E22" w:rsidR="005E51BF" w:rsidRDefault="005E51BF" w:rsidP="00927DFF">
          <w:pPr>
            <w:spacing w:after="0"/>
            <w:rPr>
              <w:color w:val="0070C0"/>
              <w:szCs w:val="24"/>
            </w:rPr>
          </w:pPr>
        </w:p>
        <w:p w14:paraId="07E14E89" w14:textId="698E8960" w:rsidR="00FC3F81" w:rsidRDefault="00FC3F81" w:rsidP="00927DFF">
          <w:pPr>
            <w:spacing w:after="0"/>
            <w:rPr>
              <w:color w:val="0070C0"/>
              <w:szCs w:val="24"/>
            </w:rPr>
          </w:pPr>
        </w:p>
        <w:p w14:paraId="1C391D24" w14:textId="561FABD1" w:rsidR="00FC3F81" w:rsidRDefault="00FC3F81" w:rsidP="00927DFF">
          <w:pPr>
            <w:spacing w:after="0"/>
            <w:rPr>
              <w:color w:val="0070C0"/>
              <w:szCs w:val="24"/>
            </w:rPr>
          </w:pPr>
        </w:p>
        <w:p w14:paraId="180F648B" w14:textId="77777777" w:rsidR="00FC3F81" w:rsidRDefault="00FC3F81" w:rsidP="00927DFF">
          <w:pPr>
            <w:spacing w:after="0"/>
            <w:rPr>
              <w:color w:val="0070C0"/>
              <w:szCs w:val="24"/>
            </w:rPr>
          </w:pPr>
        </w:p>
        <w:p w14:paraId="3C4F16B3" w14:textId="4126AA7E" w:rsidR="00927DFF" w:rsidRPr="00563358" w:rsidRDefault="00927DFF" w:rsidP="00563358">
          <w:pPr>
            <w:spacing w:after="0"/>
            <w:rPr>
              <w:color w:val="0070C0"/>
              <w:szCs w:val="24"/>
            </w:rPr>
          </w:pPr>
        </w:p>
        <w:p w14:paraId="036778F9" w14:textId="339889BA" w:rsidR="00927DFF" w:rsidRDefault="00927DFF" w:rsidP="00F627CB">
          <w:pPr>
            <w:pStyle w:val="ListParagraph"/>
            <w:spacing w:after="0"/>
            <w:ind w:left="360"/>
            <w:rPr>
              <w:color w:val="0070C0"/>
              <w:szCs w:val="24"/>
            </w:rPr>
          </w:pPr>
        </w:p>
        <w:p w14:paraId="7DE870EB" w14:textId="0F82EEB6" w:rsidR="00927DFF" w:rsidRPr="0049066A" w:rsidRDefault="00927DFF" w:rsidP="0049066A">
          <w:pPr>
            <w:pStyle w:val="Title"/>
          </w:pPr>
          <w:bookmarkStart w:id="13" w:name="_Toc113446153"/>
          <w:r w:rsidRPr="0049066A">
            <w:lastRenderedPageBreak/>
            <w:t xml:space="preserve">IMPACT </w:t>
          </w:r>
          <w:r w:rsidR="0049066A">
            <w:t xml:space="preserve">&amp; EXPLOITATION </w:t>
          </w:r>
          <w:r w:rsidRPr="0049066A">
            <w:t>(Maximum 2 pages)</w:t>
          </w:r>
          <w:bookmarkEnd w:id="13"/>
        </w:p>
        <w:p w14:paraId="2A87DE26" w14:textId="396216E5" w:rsidR="00927DFF" w:rsidRDefault="00927DFF" w:rsidP="00F627CB">
          <w:pPr>
            <w:pStyle w:val="ListParagraph"/>
            <w:spacing w:after="0"/>
            <w:ind w:left="360"/>
            <w:rPr>
              <w:color w:val="0070C0"/>
              <w:szCs w:val="24"/>
            </w:rPr>
          </w:pPr>
        </w:p>
        <w:tbl>
          <w:tblPr>
            <w:tblStyle w:val="TableGrid"/>
            <w:tblW w:w="0" w:type="auto"/>
            <w:tblInd w:w="360" w:type="dxa"/>
            <w:tblLook w:val="04A0" w:firstRow="1" w:lastRow="0" w:firstColumn="1" w:lastColumn="0" w:noHBand="0" w:noVBand="1"/>
          </w:tblPr>
          <w:tblGrid>
            <w:gridCol w:w="8656"/>
          </w:tblGrid>
          <w:tr w:rsidR="00927DFF" w14:paraId="39744370" w14:textId="77777777" w:rsidTr="00FD4479">
            <w:tc>
              <w:tcPr>
                <w:tcW w:w="9016" w:type="dxa"/>
                <w:shd w:val="clear" w:color="auto" w:fill="D9D9D9" w:themeFill="background1" w:themeFillShade="D9"/>
              </w:tcPr>
              <w:p w14:paraId="5D7DAD75" w14:textId="1C29A13B" w:rsidR="00927DFF" w:rsidRPr="00563358" w:rsidRDefault="00927DFF" w:rsidP="00FD4479">
                <w:pPr>
                  <w:pStyle w:val="ListParagraph"/>
                  <w:ind w:left="0"/>
                  <w:rPr>
                    <w:b/>
                    <w:bCs/>
                    <w:color w:val="0070C0"/>
                    <w:szCs w:val="24"/>
                  </w:rPr>
                </w:pPr>
                <w:r w:rsidRPr="00563358">
                  <w:rPr>
                    <w:b/>
                    <w:bCs/>
                    <w:color w:val="000000" w:themeColor="text1"/>
                    <w:szCs w:val="24"/>
                  </w:rPr>
                  <w:t xml:space="preserve">Expected benefits </w:t>
                </w:r>
              </w:p>
            </w:tc>
          </w:tr>
          <w:tr w:rsidR="00927DFF" w14:paraId="67394110" w14:textId="77777777" w:rsidTr="00FD4479">
            <w:tc>
              <w:tcPr>
                <w:tcW w:w="9016" w:type="dxa"/>
              </w:tcPr>
              <w:p w14:paraId="6A21D3A5" w14:textId="492EF757" w:rsidR="00CB4884" w:rsidRPr="003473A3" w:rsidRDefault="00CB4884" w:rsidP="00CB4884">
                <w:pPr>
                  <w:spacing w:before="60" w:after="60"/>
                  <w:jc w:val="left"/>
                  <w:rPr>
                    <w:rFonts w:eastAsiaTheme="minorHAnsi" w:cstheme="minorBidi"/>
                    <w:color w:val="0070C0"/>
                    <w:szCs w:val="24"/>
                    <w:lang w:eastAsia="en-US"/>
                  </w:rPr>
                </w:pPr>
                <w:r>
                  <w:rPr>
                    <w:rFonts w:eastAsiaTheme="minorHAnsi" w:cstheme="minorBidi"/>
                    <w:color w:val="0070C0"/>
                    <w:szCs w:val="24"/>
                    <w:lang w:eastAsia="en-US"/>
                  </w:rPr>
                  <w:t>-</w:t>
                </w:r>
                <w:r w:rsidRPr="003473A3">
                  <w:rPr>
                    <w:rFonts w:eastAsiaTheme="minorHAnsi" w:cstheme="minorBidi"/>
                    <w:color w:val="0070C0"/>
                    <w:szCs w:val="24"/>
                    <w:lang w:eastAsia="en-US"/>
                  </w:rPr>
                  <w:t xml:space="preserve">What will change and how much with the piloting solution you are targeting? </w:t>
                </w:r>
              </w:p>
              <w:p w14:paraId="2EC15036" w14:textId="28831D16" w:rsidR="00CB4884" w:rsidRPr="003473A3" w:rsidRDefault="00CB4884" w:rsidP="00CB4884">
                <w:pPr>
                  <w:rPr>
                    <w:rFonts w:eastAsiaTheme="minorHAnsi" w:cstheme="minorBidi"/>
                    <w:color w:val="0070C0"/>
                    <w:szCs w:val="24"/>
                    <w:lang w:eastAsia="en-US"/>
                  </w:rPr>
                </w:pPr>
                <w:r w:rsidRPr="003473A3">
                  <w:rPr>
                    <w:rFonts w:eastAsiaTheme="minorHAnsi" w:cstheme="minorBidi"/>
                    <w:color w:val="0070C0"/>
                    <w:szCs w:val="24"/>
                    <w:lang w:eastAsia="en-US"/>
                  </w:rPr>
                  <w:t xml:space="preserve">- What are the </w:t>
                </w:r>
                <w:r w:rsidR="0012759F" w:rsidRPr="003473A3">
                  <w:rPr>
                    <w:rFonts w:eastAsiaTheme="minorHAnsi" w:cstheme="minorBidi"/>
                    <w:color w:val="0070C0"/>
                    <w:szCs w:val="24"/>
                    <w:lang w:eastAsia="en-US"/>
                  </w:rPr>
                  <w:t>longer-term</w:t>
                </w:r>
                <w:r w:rsidRPr="003473A3">
                  <w:rPr>
                    <w:rFonts w:eastAsiaTheme="minorHAnsi" w:cstheme="minorBidi"/>
                    <w:color w:val="0070C0"/>
                    <w:szCs w:val="24"/>
                    <w:lang w:eastAsia="en-US"/>
                  </w:rPr>
                  <w:t xml:space="preserve"> goals and how this first successful proof-of-concept will lead to there.</w:t>
                </w:r>
              </w:p>
              <w:p w14:paraId="297C5161" w14:textId="29D3A8A3" w:rsidR="00927DFF" w:rsidRPr="00563358" w:rsidRDefault="00927DFF" w:rsidP="00927DFF">
                <w:pPr>
                  <w:pStyle w:val="NormalWeb"/>
                  <w:spacing w:before="0" w:beforeAutospacing="0" w:after="0" w:afterAutospacing="0"/>
                  <w:rPr>
                    <w:rFonts w:ascii="Tw Cen MT" w:eastAsiaTheme="minorHAnsi" w:hAnsi="Tw Cen MT" w:cstheme="minorBidi"/>
                    <w:color w:val="0070C0"/>
                    <w:lang w:val="en-GB" w:eastAsia="en-US"/>
                  </w:rPr>
                </w:pPr>
                <w:r w:rsidRPr="00563358">
                  <w:rPr>
                    <w:rFonts w:ascii="Tw Cen MT" w:eastAsiaTheme="minorHAnsi" w:hAnsi="Tw Cen MT" w:cstheme="minorBidi"/>
                    <w:color w:val="0070C0"/>
                    <w:lang w:val="en-GB" w:eastAsia="en-US"/>
                  </w:rPr>
                  <w:t>-Describe expected benefits of the pilot for its partners, healthcare industry, and other stakeholders involved.</w:t>
                </w:r>
              </w:p>
              <w:p w14:paraId="4B20C356" w14:textId="56867149" w:rsidR="00927DFF" w:rsidRPr="00563358" w:rsidRDefault="00927DFF" w:rsidP="00927DFF">
                <w:pPr>
                  <w:pStyle w:val="NormalWeb"/>
                  <w:spacing w:before="0" w:beforeAutospacing="0" w:after="0" w:afterAutospacing="0"/>
                  <w:rPr>
                    <w:rFonts w:ascii="Tw Cen MT" w:eastAsiaTheme="minorHAnsi" w:hAnsi="Tw Cen MT" w:cstheme="minorBidi"/>
                    <w:color w:val="0070C0"/>
                    <w:lang w:val="en-GB" w:eastAsia="en-US"/>
                  </w:rPr>
                </w:pPr>
                <w:r w:rsidRPr="00563358">
                  <w:rPr>
                    <w:rFonts w:ascii="Tw Cen MT" w:eastAsiaTheme="minorHAnsi" w:hAnsi="Tw Cen MT" w:cstheme="minorBidi"/>
                    <w:color w:val="0070C0"/>
                    <w:lang w:val="en-GB" w:eastAsia="en-US"/>
                  </w:rPr>
                  <w:t xml:space="preserve">-Justify your project outcomes (which should be clear, measurable, and realistic) and how they will generate added-value with respect to </w:t>
                </w:r>
                <w:proofErr w:type="spellStart"/>
                <w:r w:rsidRPr="00563358">
                  <w:rPr>
                    <w:rFonts w:ascii="Tw Cen MT" w:eastAsiaTheme="minorHAnsi" w:hAnsi="Tw Cen MT" w:cstheme="minorBidi"/>
                    <w:color w:val="0070C0"/>
                    <w:lang w:val="en-GB" w:eastAsia="en-US"/>
                  </w:rPr>
                  <w:t>HosmartAI</w:t>
                </w:r>
                <w:proofErr w:type="spellEnd"/>
                <w:r w:rsidRPr="00563358">
                  <w:rPr>
                    <w:rFonts w:ascii="Tw Cen MT" w:eastAsiaTheme="minorHAnsi" w:hAnsi="Tw Cen MT" w:cstheme="minorBidi"/>
                    <w:color w:val="0070C0"/>
                    <w:lang w:val="en-GB" w:eastAsia="en-US"/>
                  </w:rPr>
                  <w:t xml:space="preserve"> vision and objectives.</w:t>
                </w:r>
              </w:p>
              <w:p w14:paraId="42F2A9A9" w14:textId="77777777" w:rsidR="00927DFF" w:rsidRPr="00563358" w:rsidRDefault="00927DFF" w:rsidP="00927DFF">
                <w:pPr>
                  <w:pStyle w:val="NormalWeb"/>
                  <w:spacing w:before="0" w:beforeAutospacing="0" w:after="0" w:afterAutospacing="0"/>
                  <w:rPr>
                    <w:rFonts w:ascii="Tw Cen MT" w:eastAsiaTheme="minorHAnsi" w:hAnsi="Tw Cen MT" w:cstheme="minorBidi"/>
                    <w:color w:val="0070C0"/>
                    <w:lang w:val="en-GB" w:eastAsia="en-US"/>
                  </w:rPr>
                </w:pPr>
                <w:r w:rsidRPr="00563358">
                  <w:rPr>
                    <w:rFonts w:ascii="Tw Cen MT" w:eastAsiaTheme="minorHAnsi" w:hAnsi="Tw Cen MT" w:cstheme="minorBidi"/>
                    <w:color w:val="0070C0"/>
                    <w:lang w:val="en-GB" w:eastAsia="en-US"/>
                  </w:rPr>
                  <w:t>-Define the potential socio-economic impact of your solution </w:t>
                </w:r>
              </w:p>
              <w:p w14:paraId="6C856089" w14:textId="67C3C27B" w:rsidR="00927DFF" w:rsidRPr="00563358" w:rsidRDefault="00927DFF" w:rsidP="00FD4479">
                <w:pPr>
                  <w:rPr>
                    <w:rFonts w:eastAsiaTheme="minorHAnsi" w:cstheme="minorBidi"/>
                    <w:color w:val="0070C0"/>
                    <w:szCs w:val="24"/>
                    <w:lang w:eastAsia="en-US"/>
                  </w:rPr>
                </w:pPr>
              </w:p>
              <w:p w14:paraId="53D56A85" w14:textId="77777777" w:rsidR="00927DFF" w:rsidRPr="00563358" w:rsidRDefault="00927DFF" w:rsidP="00FD4479">
                <w:pPr>
                  <w:rPr>
                    <w:szCs w:val="24"/>
                  </w:rPr>
                </w:pPr>
                <w:r w:rsidRPr="00563358">
                  <w:rPr>
                    <w:szCs w:val="24"/>
                  </w:rPr>
                  <w:t>Text style to be used</w:t>
                </w:r>
              </w:p>
              <w:p w14:paraId="3D6448CF" w14:textId="77777777" w:rsidR="00927DFF" w:rsidRPr="00563358" w:rsidRDefault="00927DFF" w:rsidP="00FD4479">
                <w:pPr>
                  <w:pStyle w:val="NormalWeb"/>
                  <w:spacing w:before="0" w:beforeAutospacing="0" w:after="0" w:afterAutospacing="0"/>
                  <w:rPr>
                    <w:rFonts w:ascii="Tw Cen MT" w:eastAsiaTheme="minorHAnsi" w:hAnsi="Tw Cen MT" w:cstheme="minorBidi"/>
                    <w:color w:val="0070C0"/>
                    <w:lang w:val="en-GB" w:eastAsia="en-US"/>
                  </w:rPr>
                </w:pPr>
              </w:p>
              <w:p w14:paraId="4B49F488" w14:textId="77777777" w:rsidR="00927DFF" w:rsidRPr="00563358" w:rsidRDefault="00927DFF" w:rsidP="00FD4479">
                <w:pPr>
                  <w:rPr>
                    <w:color w:val="0070C0"/>
                    <w:szCs w:val="24"/>
                    <w:lang w:eastAsia="en-US"/>
                  </w:rPr>
                </w:pPr>
              </w:p>
              <w:p w14:paraId="6F36DC3F" w14:textId="77777777" w:rsidR="00927DFF" w:rsidRPr="00563358" w:rsidRDefault="00927DFF" w:rsidP="00FD4479">
                <w:pPr>
                  <w:rPr>
                    <w:rFonts w:eastAsiaTheme="minorHAnsi" w:cstheme="minorBidi"/>
                    <w:color w:val="0070C0"/>
                    <w:szCs w:val="24"/>
                    <w:lang w:eastAsia="en-US"/>
                  </w:rPr>
                </w:pPr>
              </w:p>
              <w:p w14:paraId="26AC4ABC" w14:textId="77777777" w:rsidR="00927DFF" w:rsidRPr="00563358" w:rsidRDefault="00927DFF" w:rsidP="00FD4479">
                <w:pPr>
                  <w:rPr>
                    <w:szCs w:val="24"/>
                  </w:rPr>
                </w:pPr>
              </w:p>
              <w:p w14:paraId="3ABBCCDD" w14:textId="77777777" w:rsidR="00927DFF" w:rsidRPr="00563358" w:rsidRDefault="00927DFF" w:rsidP="00FD4479">
                <w:pPr>
                  <w:rPr>
                    <w:szCs w:val="24"/>
                  </w:rPr>
                </w:pPr>
              </w:p>
              <w:p w14:paraId="51AF0776" w14:textId="77777777" w:rsidR="00927DFF" w:rsidRPr="00563358" w:rsidRDefault="00927DFF" w:rsidP="00FD4479">
                <w:pPr>
                  <w:rPr>
                    <w:szCs w:val="24"/>
                  </w:rPr>
                </w:pPr>
              </w:p>
              <w:p w14:paraId="42BE1727" w14:textId="77777777" w:rsidR="00927DFF" w:rsidRPr="00563358" w:rsidRDefault="00927DFF" w:rsidP="00FD4479">
                <w:pPr>
                  <w:rPr>
                    <w:szCs w:val="24"/>
                  </w:rPr>
                </w:pPr>
              </w:p>
              <w:p w14:paraId="118B127B" w14:textId="77777777" w:rsidR="00927DFF" w:rsidRPr="00563358" w:rsidRDefault="00927DFF" w:rsidP="00FD4479">
                <w:pPr>
                  <w:rPr>
                    <w:szCs w:val="24"/>
                  </w:rPr>
                </w:pPr>
              </w:p>
              <w:p w14:paraId="1F50ADF6" w14:textId="77777777" w:rsidR="00927DFF" w:rsidRPr="00563358" w:rsidRDefault="00927DFF" w:rsidP="00FD4479">
                <w:pPr>
                  <w:rPr>
                    <w:szCs w:val="24"/>
                  </w:rPr>
                </w:pPr>
              </w:p>
              <w:p w14:paraId="752E6F76" w14:textId="77777777" w:rsidR="00927DFF" w:rsidRPr="00563358" w:rsidRDefault="00927DFF" w:rsidP="00FD4479">
                <w:pPr>
                  <w:rPr>
                    <w:szCs w:val="24"/>
                  </w:rPr>
                </w:pPr>
              </w:p>
              <w:p w14:paraId="1176EB72" w14:textId="77777777" w:rsidR="00927DFF" w:rsidRPr="00563358" w:rsidRDefault="00927DFF" w:rsidP="00FD4479">
                <w:pPr>
                  <w:rPr>
                    <w:szCs w:val="24"/>
                  </w:rPr>
                </w:pPr>
              </w:p>
              <w:p w14:paraId="1A332558" w14:textId="77777777" w:rsidR="00927DFF" w:rsidRPr="00563358" w:rsidRDefault="00927DFF" w:rsidP="00FD4479">
                <w:pPr>
                  <w:rPr>
                    <w:szCs w:val="24"/>
                  </w:rPr>
                </w:pPr>
              </w:p>
              <w:p w14:paraId="372C6BE6" w14:textId="77777777" w:rsidR="00927DFF" w:rsidRPr="00563358" w:rsidRDefault="00927DFF" w:rsidP="00FD4479">
                <w:pPr>
                  <w:rPr>
                    <w:szCs w:val="24"/>
                  </w:rPr>
                </w:pPr>
              </w:p>
              <w:p w14:paraId="3E34229B" w14:textId="77777777" w:rsidR="00927DFF" w:rsidRPr="00563358" w:rsidRDefault="00927DFF" w:rsidP="00FD4479">
                <w:pPr>
                  <w:rPr>
                    <w:szCs w:val="24"/>
                  </w:rPr>
                </w:pPr>
              </w:p>
              <w:p w14:paraId="71207C28" w14:textId="77777777" w:rsidR="00927DFF" w:rsidRPr="00563358" w:rsidRDefault="00927DFF" w:rsidP="00FD4479">
                <w:pPr>
                  <w:rPr>
                    <w:szCs w:val="24"/>
                  </w:rPr>
                </w:pPr>
              </w:p>
              <w:p w14:paraId="0648014C" w14:textId="77777777" w:rsidR="00927DFF" w:rsidRPr="00563358" w:rsidRDefault="00927DFF" w:rsidP="00FD4479">
                <w:pPr>
                  <w:rPr>
                    <w:szCs w:val="24"/>
                  </w:rPr>
                </w:pPr>
              </w:p>
              <w:p w14:paraId="13667057" w14:textId="77777777" w:rsidR="00927DFF" w:rsidRPr="00563358" w:rsidRDefault="00927DFF" w:rsidP="00FD4479">
                <w:pPr>
                  <w:rPr>
                    <w:szCs w:val="24"/>
                  </w:rPr>
                </w:pPr>
              </w:p>
              <w:p w14:paraId="5BF08821" w14:textId="77777777" w:rsidR="00927DFF" w:rsidRPr="00563358" w:rsidRDefault="00927DFF" w:rsidP="00FD4479">
                <w:pPr>
                  <w:rPr>
                    <w:szCs w:val="24"/>
                  </w:rPr>
                </w:pPr>
              </w:p>
              <w:p w14:paraId="35A3419D" w14:textId="77777777" w:rsidR="00927DFF" w:rsidRPr="00563358" w:rsidRDefault="00927DFF" w:rsidP="00FD4479">
                <w:pPr>
                  <w:rPr>
                    <w:szCs w:val="24"/>
                  </w:rPr>
                </w:pPr>
              </w:p>
              <w:p w14:paraId="531905E4" w14:textId="77777777" w:rsidR="00927DFF" w:rsidRPr="00563358" w:rsidRDefault="00927DFF" w:rsidP="00FD4479">
                <w:pPr>
                  <w:rPr>
                    <w:szCs w:val="24"/>
                  </w:rPr>
                </w:pPr>
              </w:p>
              <w:p w14:paraId="0203DE37" w14:textId="77777777" w:rsidR="00927DFF" w:rsidRPr="00563358" w:rsidRDefault="00927DFF" w:rsidP="00FD4479">
                <w:pPr>
                  <w:rPr>
                    <w:szCs w:val="24"/>
                  </w:rPr>
                </w:pPr>
              </w:p>
              <w:p w14:paraId="6970840C" w14:textId="77777777" w:rsidR="00927DFF" w:rsidRPr="00563358" w:rsidRDefault="00927DFF" w:rsidP="00FD4479">
                <w:pPr>
                  <w:rPr>
                    <w:szCs w:val="24"/>
                  </w:rPr>
                </w:pPr>
              </w:p>
              <w:p w14:paraId="1C86B6AD" w14:textId="77777777" w:rsidR="00927DFF" w:rsidRPr="00563358" w:rsidRDefault="00927DFF" w:rsidP="00FD4479">
                <w:pPr>
                  <w:rPr>
                    <w:szCs w:val="24"/>
                  </w:rPr>
                </w:pPr>
              </w:p>
              <w:p w14:paraId="771ACE0E" w14:textId="77777777" w:rsidR="00927DFF" w:rsidRPr="00563358" w:rsidRDefault="00927DFF" w:rsidP="00FD4479">
                <w:pPr>
                  <w:rPr>
                    <w:szCs w:val="24"/>
                  </w:rPr>
                </w:pPr>
              </w:p>
              <w:p w14:paraId="5A5FECAA" w14:textId="77777777" w:rsidR="00927DFF" w:rsidRPr="00563358" w:rsidRDefault="00927DFF" w:rsidP="00FD4479">
                <w:pPr>
                  <w:rPr>
                    <w:szCs w:val="24"/>
                  </w:rPr>
                </w:pPr>
              </w:p>
              <w:p w14:paraId="2BE856E8" w14:textId="77777777" w:rsidR="00563358" w:rsidRPr="00563358" w:rsidRDefault="00563358" w:rsidP="00FD4479">
                <w:pPr>
                  <w:rPr>
                    <w:szCs w:val="24"/>
                  </w:rPr>
                </w:pPr>
              </w:p>
              <w:p w14:paraId="0437AECA" w14:textId="77777777" w:rsidR="00927DFF" w:rsidRPr="00563358" w:rsidRDefault="00927DFF" w:rsidP="00FD4479">
                <w:pPr>
                  <w:pStyle w:val="ListParagraph"/>
                  <w:ind w:left="0"/>
                  <w:rPr>
                    <w:color w:val="0070C0"/>
                    <w:szCs w:val="24"/>
                  </w:rPr>
                </w:pPr>
              </w:p>
            </w:tc>
          </w:tr>
        </w:tbl>
        <w:p w14:paraId="031526C9" w14:textId="77777777" w:rsidR="00927DFF" w:rsidRPr="00927DFF" w:rsidRDefault="00927DFF" w:rsidP="00F627CB">
          <w:pPr>
            <w:pStyle w:val="ListParagraph"/>
            <w:spacing w:after="0"/>
            <w:ind w:left="360"/>
            <w:rPr>
              <w:b/>
              <w:bCs/>
              <w:color w:val="0070C0"/>
              <w:szCs w:val="24"/>
            </w:rPr>
          </w:pPr>
        </w:p>
        <w:tbl>
          <w:tblPr>
            <w:tblStyle w:val="TableGrid"/>
            <w:tblW w:w="0" w:type="auto"/>
            <w:tblInd w:w="360" w:type="dxa"/>
            <w:tblLook w:val="04A0" w:firstRow="1" w:lastRow="0" w:firstColumn="1" w:lastColumn="0" w:noHBand="0" w:noVBand="1"/>
          </w:tblPr>
          <w:tblGrid>
            <w:gridCol w:w="8656"/>
          </w:tblGrid>
          <w:tr w:rsidR="00927DFF" w14:paraId="5DCE94A1" w14:textId="77777777" w:rsidTr="00FD4479">
            <w:tc>
              <w:tcPr>
                <w:tcW w:w="9016" w:type="dxa"/>
                <w:shd w:val="clear" w:color="auto" w:fill="D9D9D9" w:themeFill="background1" w:themeFillShade="D9"/>
              </w:tcPr>
              <w:p w14:paraId="4D735D49" w14:textId="041B1986" w:rsidR="00927DFF" w:rsidRPr="00563358" w:rsidRDefault="00927DFF" w:rsidP="00FD4479">
                <w:pPr>
                  <w:pStyle w:val="ListParagraph"/>
                  <w:ind w:left="0"/>
                  <w:rPr>
                    <w:b/>
                    <w:bCs/>
                    <w:color w:val="0070C0"/>
                    <w:szCs w:val="24"/>
                  </w:rPr>
                </w:pPr>
                <w:r w:rsidRPr="00563358">
                  <w:rPr>
                    <w:b/>
                    <w:bCs/>
                    <w:color w:val="000000" w:themeColor="text1"/>
                    <w:szCs w:val="24"/>
                  </w:rPr>
                  <w:t>Exploitation potential</w:t>
                </w:r>
              </w:p>
            </w:tc>
          </w:tr>
          <w:tr w:rsidR="00927DFF" w14:paraId="5BC718AA" w14:textId="77777777" w:rsidTr="00FD4479">
            <w:tc>
              <w:tcPr>
                <w:tcW w:w="9016" w:type="dxa"/>
              </w:tcPr>
              <w:p w14:paraId="3FB3289F" w14:textId="37934AD1" w:rsidR="00CB4884" w:rsidRPr="00CB4884" w:rsidRDefault="00CB4884" w:rsidP="00CB4884">
                <w:pPr>
                  <w:rPr>
                    <w:color w:val="0070C0"/>
                    <w:szCs w:val="24"/>
                    <w:lang w:eastAsia="en-US"/>
                  </w:rPr>
                </w:pPr>
                <w:r>
                  <w:rPr>
                    <w:color w:val="0070C0"/>
                    <w:szCs w:val="24"/>
                    <w:lang w:eastAsia="en-US"/>
                  </w:rPr>
                  <w:t>-</w:t>
                </w:r>
                <w:r w:rsidRPr="00CB4884">
                  <w:rPr>
                    <w:color w:val="0070C0"/>
                    <w:szCs w:val="24"/>
                    <w:lang w:eastAsia="en-US"/>
                  </w:rPr>
                  <w:t xml:space="preserve">What are the main exploitable results you expect to achieve with this </w:t>
                </w:r>
                <w:r>
                  <w:rPr>
                    <w:color w:val="0070C0"/>
                    <w:szCs w:val="24"/>
                    <w:lang w:eastAsia="en-US"/>
                  </w:rPr>
                  <w:t>pilot</w:t>
                </w:r>
                <w:r w:rsidRPr="00CB4884">
                  <w:rPr>
                    <w:color w:val="0070C0"/>
                    <w:szCs w:val="24"/>
                    <w:lang w:eastAsia="en-US"/>
                  </w:rPr>
                  <w:t>?</w:t>
                </w:r>
              </w:p>
              <w:p w14:paraId="572A2A23" w14:textId="28AA12A3" w:rsidR="00CB4884" w:rsidRPr="00CB4884" w:rsidRDefault="00CB4884" w:rsidP="00CB4884">
                <w:pPr>
                  <w:rPr>
                    <w:rFonts w:eastAsiaTheme="minorHAnsi" w:cstheme="minorBidi"/>
                    <w:color w:val="0070C0"/>
                    <w:szCs w:val="24"/>
                    <w:lang w:eastAsia="en-US"/>
                  </w:rPr>
                </w:pPr>
                <w:r>
                  <w:rPr>
                    <w:rFonts w:eastAsiaTheme="minorHAnsi" w:cstheme="minorBidi"/>
                    <w:color w:val="0070C0"/>
                    <w:szCs w:val="24"/>
                    <w:lang w:eastAsia="en-US"/>
                  </w:rPr>
                  <w:t>-</w:t>
                </w:r>
                <w:r w:rsidRPr="00CB4884">
                  <w:rPr>
                    <w:rFonts w:eastAsiaTheme="minorHAnsi" w:cstheme="minorBidi"/>
                    <w:color w:val="0070C0"/>
                    <w:szCs w:val="24"/>
                    <w:lang w:eastAsia="en-US"/>
                  </w:rPr>
                  <w:t>Please explain how you will exploit the results.</w:t>
                </w:r>
              </w:p>
              <w:p w14:paraId="66B66A6D" w14:textId="77777777" w:rsidR="00CB4884" w:rsidRDefault="00CB4884" w:rsidP="00FD4479">
                <w:pPr>
                  <w:rPr>
                    <w:rFonts w:eastAsiaTheme="minorHAnsi" w:cstheme="minorBidi"/>
                    <w:color w:val="0070C0"/>
                    <w:szCs w:val="24"/>
                    <w:lang w:eastAsia="en-US"/>
                  </w:rPr>
                </w:pPr>
                <w:r>
                  <w:rPr>
                    <w:rFonts w:eastAsiaTheme="minorHAnsi" w:cstheme="minorBidi"/>
                    <w:color w:val="0070C0"/>
                    <w:szCs w:val="24"/>
                    <w:lang w:eastAsia="en-US"/>
                  </w:rPr>
                  <w:t>-</w:t>
                </w:r>
                <w:r w:rsidRPr="00CB4884">
                  <w:rPr>
                    <w:rFonts w:eastAsiaTheme="minorHAnsi" w:cstheme="minorBidi"/>
                    <w:color w:val="0070C0"/>
                    <w:szCs w:val="24"/>
                    <w:lang w:eastAsia="en-US"/>
                  </w:rPr>
                  <w:t>What are the means you will use to publish and market your achievements?</w:t>
                </w:r>
              </w:p>
              <w:p w14:paraId="5928DFE5" w14:textId="7F1DB27B" w:rsidR="00927DFF" w:rsidRPr="00563358" w:rsidRDefault="00CB4884" w:rsidP="00FD4479">
                <w:pPr>
                  <w:rPr>
                    <w:rFonts w:eastAsiaTheme="minorHAnsi" w:cstheme="minorBidi"/>
                    <w:color w:val="0070C0"/>
                    <w:szCs w:val="24"/>
                    <w:lang w:eastAsia="en-US"/>
                  </w:rPr>
                </w:pPr>
                <w:r>
                  <w:rPr>
                    <w:rFonts w:eastAsiaTheme="minorHAnsi" w:cstheme="minorBidi"/>
                    <w:color w:val="0070C0"/>
                    <w:szCs w:val="24"/>
                    <w:lang w:eastAsia="en-US"/>
                  </w:rPr>
                  <w:t>-</w:t>
                </w:r>
                <w:r w:rsidR="00927DFF" w:rsidRPr="00563358">
                  <w:rPr>
                    <w:rFonts w:eastAsiaTheme="minorHAnsi" w:cstheme="minorBidi"/>
                    <w:color w:val="0070C0"/>
                    <w:szCs w:val="24"/>
                    <w:lang w:eastAsia="en-US"/>
                  </w:rPr>
                  <w:t xml:space="preserve"> How do you foresee the exploitation of your project through </w:t>
                </w:r>
                <w:proofErr w:type="spellStart"/>
                <w:r w:rsidR="00927DFF" w:rsidRPr="00563358">
                  <w:rPr>
                    <w:rFonts w:eastAsiaTheme="minorHAnsi" w:cstheme="minorBidi"/>
                    <w:color w:val="0070C0"/>
                    <w:szCs w:val="24"/>
                    <w:lang w:eastAsia="en-US"/>
                  </w:rPr>
                  <w:t>HosmartAI</w:t>
                </w:r>
                <w:proofErr w:type="spellEnd"/>
                <w:r>
                  <w:rPr>
                    <w:rFonts w:eastAsiaTheme="minorHAnsi" w:cstheme="minorBidi"/>
                    <w:color w:val="0070C0"/>
                    <w:szCs w:val="24"/>
                    <w:lang w:eastAsia="en-US"/>
                  </w:rPr>
                  <w:t>?</w:t>
                </w:r>
              </w:p>
              <w:p w14:paraId="0B3B4FD9" w14:textId="6BD48D90" w:rsidR="00927DFF" w:rsidRDefault="00927DFF" w:rsidP="00FD4479">
                <w:pPr>
                  <w:rPr>
                    <w:rFonts w:eastAsiaTheme="minorHAnsi" w:cstheme="minorBidi"/>
                    <w:color w:val="0070C0"/>
                    <w:szCs w:val="24"/>
                    <w:lang w:eastAsia="en-US"/>
                  </w:rPr>
                </w:pPr>
                <w:r w:rsidRPr="00563358">
                  <w:rPr>
                    <w:rFonts w:eastAsiaTheme="minorHAnsi" w:cstheme="minorBidi"/>
                    <w:color w:val="0070C0"/>
                    <w:szCs w:val="24"/>
                    <w:lang w:eastAsia="en-US"/>
                  </w:rPr>
                  <w:t>-</w:t>
                </w:r>
                <w:r w:rsidR="00410F9B">
                  <w:rPr>
                    <w:rFonts w:eastAsiaTheme="minorHAnsi" w:cstheme="minorBidi"/>
                    <w:color w:val="0070C0"/>
                    <w:szCs w:val="24"/>
                    <w:lang w:eastAsia="en-US"/>
                  </w:rPr>
                  <w:t xml:space="preserve"> </w:t>
                </w:r>
                <w:r w:rsidRPr="00563358">
                  <w:rPr>
                    <w:rFonts w:eastAsiaTheme="minorHAnsi" w:cstheme="minorBidi"/>
                    <w:color w:val="0070C0"/>
                    <w:szCs w:val="24"/>
                    <w:lang w:eastAsia="en-US"/>
                  </w:rPr>
                  <w:t>Describe p</w:t>
                </w:r>
                <w:r w:rsidR="00CA7690" w:rsidRPr="00CA7690">
                  <w:rPr>
                    <w:rFonts w:eastAsiaTheme="minorHAnsi" w:cstheme="minorBidi"/>
                    <w:color w:val="0070C0"/>
                    <w:szCs w:val="24"/>
                    <w:lang w:eastAsia="en-US"/>
                  </w:rPr>
                  <w:t xml:space="preserve">roduct </w:t>
                </w:r>
                <w:proofErr w:type="gramStart"/>
                <w:r w:rsidR="00CA7690" w:rsidRPr="00CA7690">
                  <w:rPr>
                    <w:rFonts w:eastAsiaTheme="minorHAnsi" w:cstheme="minorBidi"/>
                    <w:color w:val="0070C0"/>
                    <w:szCs w:val="24"/>
                    <w:lang w:eastAsia="en-US"/>
                  </w:rPr>
                  <w:t>concept</w:t>
                </w:r>
                <w:r w:rsidR="00CB4884">
                  <w:rPr>
                    <w:rFonts w:eastAsiaTheme="minorHAnsi" w:cstheme="minorBidi"/>
                    <w:color w:val="0070C0"/>
                    <w:szCs w:val="24"/>
                    <w:lang w:eastAsia="en-US"/>
                  </w:rPr>
                  <w:t>;</w:t>
                </w:r>
                <w:proofErr w:type="gramEnd"/>
                <w:r w:rsidRPr="00563358">
                  <w:rPr>
                    <w:rFonts w:eastAsiaTheme="minorHAnsi" w:cstheme="minorBidi"/>
                    <w:color w:val="0070C0"/>
                    <w:szCs w:val="24"/>
                    <w:lang w:eastAsia="en-US"/>
                  </w:rPr>
                  <w:t xml:space="preserve"> m</w:t>
                </w:r>
                <w:r w:rsidR="00CA7690" w:rsidRPr="00CA7690">
                  <w:rPr>
                    <w:rFonts w:eastAsiaTheme="minorHAnsi" w:cstheme="minorBidi"/>
                    <w:color w:val="0070C0"/>
                    <w:szCs w:val="24"/>
                    <w:lang w:eastAsia="en-US"/>
                  </w:rPr>
                  <w:t>arket &amp; competition</w:t>
                </w:r>
              </w:p>
              <w:p w14:paraId="44619735" w14:textId="6F92849A" w:rsidR="00CB4884" w:rsidRDefault="00CB4884" w:rsidP="00FD4479">
                <w:pPr>
                  <w:rPr>
                    <w:rFonts w:eastAsiaTheme="minorHAnsi" w:cstheme="minorBidi"/>
                    <w:color w:val="0070C0"/>
                    <w:szCs w:val="24"/>
                    <w:lang w:eastAsia="en-US"/>
                  </w:rPr>
                </w:pPr>
                <w:r>
                  <w:rPr>
                    <w:rFonts w:eastAsiaTheme="minorHAnsi" w:cstheme="minorBidi"/>
                    <w:color w:val="0070C0"/>
                    <w:szCs w:val="24"/>
                    <w:lang w:eastAsia="en-US"/>
                  </w:rPr>
                  <w:t>-</w:t>
                </w:r>
                <w:r w:rsidRPr="00563358">
                  <w:rPr>
                    <w:rFonts w:eastAsiaTheme="minorHAnsi" w:cstheme="minorBidi"/>
                    <w:color w:val="0070C0"/>
                    <w:szCs w:val="24"/>
                    <w:lang w:eastAsia="en-US"/>
                  </w:rPr>
                  <w:t>Identify the scaling opportunities and replication possibilities in Europe.</w:t>
                </w:r>
              </w:p>
              <w:p w14:paraId="3B25E41E" w14:textId="77777777" w:rsidR="00CB4884" w:rsidRDefault="00927DFF" w:rsidP="00CB4884">
                <w:pPr>
                  <w:rPr>
                    <w:rFonts w:eastAsiaTheme="minorHAnsi" w:cstheme="minorBidi"/>
                    <w:color w:val="0070C0"/>
                    <w:szCs w:val="24"/>
                    <w:lang w:eastAsia="en-US"/>
                  </w:rPr>
                </w:pPr>
                <w:r w:rsidRPr="00563358">
                  <w:rPr>
                    <w:rFonts w:eastAsiaTheme="minorHAnsi" w:cstheme="minorBidi"/>
                    <w:color w:val="0070C0"/>
                    <w:szCs w:val="24"/>
                    <w:lang w:eastAsia="en-US"/>
                  </w:rPr>
                  <w:lastRenderedPageBreak/>
                  <w:t>-Identify c</w:t>
                </w:r>
                <w:r w:rsidR="00CA7690" w:rsidRPr="00CA7690">
                  <w:rPr>
                    <w:rFonts w:eastAsiaTheme="minorHAnsi" w:cstheme="minorBidi"/>
                    <w:color w:val="0070C0"/>
                    <w:szCs w:val="24"/>
                    <w:lang w:eastAsia="en-US"/>
                  </w:rPr>
                  <w:t xml:space="preserve">ommercial </w:t>
                </w:r>
                <w:r w:rsidRPr="00563358">
                  <w:rPr>
                    <w:rFonts w:eastAsiaTheme="minorHAnsi" w:cstheme="minorBidi"/>
                    <w:color w:val="0070C0"/>
                    <w:szCs w:val="24"/>
                    <w:lang w:eastAsia="en-US"/>
                  </w:rPr>
                  <w:t>m</w:t>
                </w:r>
                <w:r w:rsidR="00CA7690" w:rsidRPr="00CA7690">
                  <w:rPr>
                    <w:rFonts w:eastAsiaTheme="minorHAnsi" w:cstheme="minorBidi"/>
                    <w:color w:val="0070C0"/>
                    <w:szCs w:val="24"/>
                    <w:lang w:eastAsia="en-US"/>
                  </w:rPr>
                  <w:t>ilestones</w:t>
                </w:r>
              </w:p>
              <w:p w14:paraId="5BC0FE86" w14:textId="7185384C" w:rsidR="00CB4884" w:rsidRPr="00CB4884" w:rsidRDefault="00CB4884" w:rsidP="00CB4884">
                <w:pPr>
                  <w:rPr>
                    <w:rFonts w:eastAsiaTheme="minorHAnsi" w:cstheme="minorBidi"/>
                    <w:color w:val="0070C0"/>
                    <w:szCs w:val="24"/>
                    <w:lang w:eastAsia="en-US"/>
                  </w:rPr>
                </w:pPr>
                <w:r>
                  <w:rPr>
                    <w:rFonts w:eastAsiaTheme="minorHAnsi" w:cstheme="minorBidi"/>
                    <w:color w:val="0070C0"/>
                    <w:szCs w:val="24"/>
                    <w:lang w:eastAsia="en-US"/>
                  </w:rPr>
                  <w:t>-</w:t>
                </w:r>
                <w:r w:rsidRPr="00CB4884">
                  <w:rPr>
                    <w:rFonts w:eastAsiaTheme="minorHAnsi" w:cstheme="minorBidi"/>
                    <w:color w:val="0070C0"/>
                    <w:szCs w:val="24"/>
                    <w:lang w:eastAsia="en-US"/>
                  </w:rPr>
                  <w:t>When do you expect the commercialization to start?</w:t>
                </w:r>
              </w:p>
              <w:p w14:paraId="0088B98A" w14:textId="77777777" w:rsidR="00CB4884" w:rsidRPr="00563358" w:rsidRDefault="00CB4884" w:rsidP="00CB4884">
                <w:pPr>
                  <w:rPr>
                    <w:rFonts w:eastAsiaTheme="minorHAnsi" w:cstheme="minorBidi"/>
                    <w:color w:val="0070C0"/>
                    <w:szCs w:val="24"/>
                    <w:lang w:eastAsia="en-US"/>
                  </w:rPr>
                </w:pPr>
                <w:r w:rsidRPr="00563358">
                  <w:rPr>
                    <w:rFonts w:eastAsiaTheme="minorHAnsi" w:cstheme="minorBidi"/>
                    <w:color w:val="0070C0"/>
                    <w:szCs w:val="24"/>
                    <w:lang w:eastAsia="en-US"/>
                  </w:rPr>
                  <w:t>-</w:t>
                </w:r>
                <w:r>
                  <w:rPr>
                    <w:rFonts w:eastAsiaTheme="minorHAnsi" w:cstheme="minorBidi"/>
                    <w:color w:val="0070C0"/>
                    <w:szCs w:val="24"/>
                    <w:lang w:eastAsia="en-US"/>
                  </w:rPr>
                  <w:t>Describe</w:t>
                </w:r>
                <w:r w:rsidRPr="00563358">
                  <w:rPr>
                    <w:rFonts w:eastAsiaTheme="minorHAnsi" w:cstheme="minorBidi"/>
                    <w:color w:val="0070C0"/>
                    <w:szCs w:val="24"/>
                    <w:lang w:eastAsia="en-US"/>
                  </w:rPr>
                  <w:t xml:space="preserve"> i</w:t>
                </w:r>
                <w:r w:rsidR="00CA7690" w:rsidRPr="00CA7690">
                  <w:rPr>
                    <w:rFonts w:eastAsiaTheme="minorHAnsi" w:cstheme="minorBidi"/>
                    <w:color w:val="0070C0"/>
                    <w:szCs w:val="24"/>
                    <w:lang w:eastAsia="en-US"/>
                  </w:rPr>
                  <w:t>nvestment &amp; next steps</w:t>
                </w:r>
              </w:p>
              <w:p w14:paraId="43A3DE02" w14:textId="77777777" w:rsidR="00CB4884" w:rsidRDefault="00CB4884" w:rsidP="00FD4479">
                <w:pPr>
                  <w:rPr>
                    <w:rFonts w:eastAsiaTheme="minorHAnsi" w:cstheme="minorBidi"/>
                    <w:color w:val="0070C0"/>
                    <w:szCs w:val="24"/>
                    <w:lang w:eastAsia="en-US"/>
                  </w:rPr>
                </w:pPr>
              </w:p>
              <w:p w14:paraId="621DECA1" w14:textId="77777777" w:rsidR="00CB4884" w:rsidRPr="00563358" w:rsidRDefault="00CB4884" w:rsidP="00FD4479">
                <w:pPr>
                  <w:rPr>
                    <w:rFonts w:eastAsiaTheme="minorHAnsi" w:cstheme="minorBidi"/>
                    <w:color w:val="0070C0"/>
                    <w:szCs w:val="24"/>
                    <w:lang w:eastAsia="en-US"/>
                  </w:rPr>
                </w:pPr>
              </w:p>
              <w:p w14:paraId="31690384" w14:textId="77777777" w:rsidR="00927DFF" w:rsidRPr="00563358" w:rsidRDefault="00927DFF" w:rsidP="00FD4479">
                <w:pPr>
                  <w:rPr>
                    <w:szCs w:val="24"/>
                  </w:rPr>
                </w:pPr>
                <w:r w:rsidRPr="00563358">
                  <w:rPr>
                    <w:szCs w:val="24"/>
                  </w:rPr>
                  <w:t>Text style to be used</w:t>
                </w:r>
              </w:p>
              <w:p w14:paraId="24B8BDBD" w14:textId="77777777" w:rsidR="00927DFF" w:rsidRPr="00563358" w:rsidRDefault="00927DFF" w:rsidP="00FD4479">
                <w:pPr>
                  <w:pStyle w:val="NormalWeb"/>
                  <w:spacing w:before="0" w:beforeAutospacing="0" w:after="0" w:afterAutospacing="0"/>
                  <w:rPr>
                    <w:rFonts w:ascii="Tw Cen MT" w:eastAsiaTheme="minorHAnsi" w:hAnsi="Tw Cen MT" w:cstheme="minorBidi"/>
                    <w:color w:val="0070C0"/>
                    <w:lang w:val="en-GB" w:eastAsia="en-US"/>
                  </w:rPr>
                </w:pPr>
              </w:p>
              <w:p w14:paraId="5E53CCE2" w14:textId="77777777" w:rsidR="00927DFF" w:rsidRPr="00563358" w:rsidRDefault="00927DFF" w:rsidP="00FD4479">
                <w:pPr>
                  <w:rPr>
                    <w:color w:val="0070C0"/>
                    <w:szCs w:val="24"/>
                    <w:lang w:eastAsia="en-US"/>
                  </w:rPr>
                </w:pPr>
              </w:p>
              <w:p w14:paraId="4FE7D00B" w14:textId="77777777" w:rsidR="00927DFF" w:rsidRPr="00563358" w:rsidRDefault="00927DFF" w:rsidP="00FD4479">
                <w:pPr>
                  <w:rPr>
                    <w:rFonts w:eastAsiaTheme="minorHAnsi" w:cstheme="minorBidi"/>
                    <w:color w:val="0070C0"/>
                    <w:szCs w:val="24"/>
                    <w:lang w:eastAsia="en-US"/>
                  </w:rPr>
                </w:pPr>
              </w:p>
              <w:p w14:paraId="0B251CF3" w14:textId="77777777" w:rsidR="00927DFF" w:rsidRPr="00563358" w:rsidRDefault="00927DFF" w:rsidP="00FD4479">
                <w:pPr>
                  <w:rPr>
                    <w:szCs w:val="24"/>
                  </w:rPr>
                </w:pPr>
              </w:p>
              <w:p w14:paraId="29D45FC9" w14:textId="77777777" w:rsidR="00927DFF" w:rsidRPr="00563358" w:rsidRDefault="00927DFF" w:rsidP="00FD4479">
                <w:pPr>
                  <w:rPr>
                    <w:szCs w:val="24"/>
                  </w:rPr>
                </w:pPr>
              </w:p>
              <w:p w14:paraId="536B5CC3" w14:textId="77777777" w:rsidR="00927DFF" w:rsidRPr="00563358" w:rsidRDefault="00927DFF" w:rsidP="00FD4479">
                <w:pPr>
                  <w:rPr>
                    <w:szCs w:val="24"/>
                  </w:rPr>
                </w:pPr>
              </w:p>
              <w:p w14:paraId="58D28E43" w14:textId="77777777" w:rsidR="00927DFF" w:rsidRPr="00563358" w:rsidRDefault="00927DFF" w:rsidP="00FD4479">
                <w:pPr>
                  <w:rPr>
                    <w:szCs w:val="24"/>
                  </w:rPr>
                </w:pPr>
              </w:p>
              <w:p w14:paraId="20A88FFC" w14:textId="77777777" w:rsidR="00927DFF" w:rsidRPr="00563358" w:rsidRDefault="00927DFF" w:rsidP="00FD4479">
                <w:pPr>
                  <w:rPr>
                    <w:szCs w:val="24"/>
                  </w:rPr>
                </w:pPr>
              </w:p>
              <w:p w14:paraId="7DA882BF" w14:textId="77777777" w:rsidR="00927DFF" w:rsidRPr="00563358" w:rsidRDefault="00927DFF" w:rsidP="00FD4479">
                <w:pPr>
                  <w:rPr>
                    <w:szCs w:val="24"/>
                  </w:rPr>
                </w:pPr>
              </w:p>
              <w:p w14:paraId="44ACCF2D" w14:textId="77777777" w:rsidR="00927DFF" w:rsidRPr="00563358" w:rsidRDefault="00927DFF" w:rsidP="00FD4479">
                <w:pPr>
                  <w:rPr>
                    <w:szCs w:val="24"/>
                  </w:rPr>
                </w:pPr>
              </w:p>
              <w:p w14:paraId="3494B981" w14:textId="77777777" w:rsidR="00927DFF" w:rsidRPr="00563358" w:rsidRDefault="00927DFF" w:rsidP="00FD4479">
                <w:pPr>
                  <w:rPr>
                    <w:szCs w:val="24"/>
                  </w:rPr>
                </w:pPr>
              </w:p>
              <w:p w14:paraId="489D60A1" w14:textId="77777777" w:rsidR="00927DFF" w:rsidRPr="00563358" w:rsidRDefault="00927DFF" w:rsidP="00FD4479">
                <w:pPr>
                  <w:rPr>
                    <w:szCs w:val="24"/>
                  </w:rPr>
                </w:pPr>
              </w:p>
              <w:p w14:paraId="5890E75D" w14:textId="77777777" w:rsidR="00927DFF" w:rsidRPr="00563358" w:rsidRDefault="00927DFF" w:rsidP="00FD4479">
                <w:pPr>
                  <w:rPr>
                    <w:szCs w:val="24"/>
                  </w:rPr>
                </w:pPr>
              </w:p>
              <w:p w14:paraId="4A08C3AF" w14:textId="77777777" w:rsidR="00927DFF" w:rsidRPr="00563358" w:rsidRDefault="00927DFF" w:rsidP="00FD4479">
                <w:pPr>
                  <w:rPr>
                    <w:szCs w:val="24"/>
                  </w:rPr>
                </w:pPr>
              </w:p>
              <w:p w14:paraId="4D47F5CD" w14:textId="77777777" w:rsidR="00927DFF" w:rsidRPr="00563358" w:rsidRDefault="00927DFF" w:rsidP="00FD4479">
                <w:pPr>
                  <w:rPr>
                    <w:szCs w:val="24"/>
                  </w:rPr>
                </w:pPr>
              </w:p>
              <w:p w14:paraId="5CADA285" w14:textId="77777777" w:rsidR="00927DFF" w:rsidRPr="00563358" w:rsidRDefault="00927DFF" w:rsidP="00FD4479">
                <w:pPr>
                  <w:rPr>
                    <w:szCs w:val="24"/>
                  </w:rPr>
                </w:pPr>
              </w:p>
              <w:p w14:paraId="0C40BB7C" w14:textId="77777777" w:rsidR="00927DFF" w:rsidRPr="00563358" w:rsidRDefault="00927DFF" w:rsidP="00FD4479">
                <w:pPr>
                  <w:rPr>
                    <w:szCs w:val="24"/>
                  </w:rPr>
                </w:pPr>
              </w:p>
              <w:p w14:paraId="2A653E7E" w14:textId="77777777" w:rsidR="00927DFF" w:rsidRPr="00563358" w:rsidRDefault="00927DFF" w:rsidP="00FD4479">
                <w:pPr>
                  <w:rPr>
                    <w:szCs w:val="24"/>
                  </w:rPr>
                </w:pPr>
              </w:p>
              <w:p w14:paraId="73D98AEA" w14:textId="77777777" w:rsidR="00927DFF" w:rsidRPr="00563358" w:rsidRDefault="00927DFF" w:rsidP="00FD4479">
                <w:pPr>
                  <w:rPr>
                    <w:szCs w:val="24"/>
                  </w:rPr>
                </w:pPr>
              </w:p>
              <w:p w14:paraId="345B3B71" w14:textId="77777777" w:rsidR="00927DFF" w:rsidRPr="00563358" w:rsidRDefault="00927DFF" w:rsidP="00FD4479">
                <w:pPr>
                  <w:rPr>
                    <w:szCs w:val="24"/>
                  </w:rPr>
                </w:pPr>
              </w:p>
              <w:p w14:paraId="5F49AE3C" w14:textId="77777777" w:rsidR="00927DFF" w:rsidRDefault="00927DFF" w:rsidP="00FD4479">
                <w:pPr>
                  <w:pStyle w:val="ListParagraph"/>
                  <w:ind w:left="0"/>
                  <w:rPr>
                    <w:color w:val="0070C0"/>
                    <w:szCs w:val="24"/>
                  </w:rPr>
                </w:pPr>
              </w:p>
              <w:p w14:paraId="32366F29" w14:textId="77777777" w:rsidR="00FC3F81" w:rsidRDefault="00FC3F81" w:rsidP="00FD4479">
                <w:pPr>
                  <w:pStyle w:val="ListParagraph"/>
                  <w:ind w:left="0"/>
                  <w:rPr>
                    <w:color w:val="0070C0"/>
                    <w:szCs w:val="24"/>
                  </w:rPr>
                </w:pPr>
              </w:p>
              <w:p w14:paraId="2FD55215" w14:textId="77777777" w:rsidR="00FC3F81" w:rsidRDefault="00FC3F81" w:rsidP="00FD4479">
                <w:pPr>
                  <w:pStyle w:val="ListParagraph"/>
                  <w:ind w:left="0"/>
                  <w:rPr>
                    <w:color w:val="0070C0"/>
                    <w:szCs w:val="24"/>
                  </w:rPr>
                </w:pPr>
              </w:p>
              <w:p w14:paraId="093A58FF" w14:textId="77777777" w:rsidR="00FC3F81" w:rsidRDefault="00FC3F81" w:rsidP="00FD4479">
                <w:pPr>
                  <w:pStyle w:val="ListParagraph"/>
                  <w:ind w:left="0"/>
                  <w:rPr>
                    <w:color w:val="0070C0"/>
                    <w:szCs w:val="24"/>
                  </w:rPr>
                </w:pPr>
              </w:p>
              <w:p w14:paraId="2B043738" w14:textId="25BAC593" w:rsidR="00FC3F81" w:rsidRPr="00563358" w:rsidRDefault="00FC3F81" w:rsidP="00FD4479">
                <w:pPr>
                  <w:pStyle w:val="ListParagraph"/>
                  <w:ind w:left="0"/>
                  <w:rPr>
                    <w:color w:val="0070C0"/>
                    <w:szCs w:val="24"/>
                  </w:rPr>
                </w:pPr>
              </w:p>
            </w:tc>
          </w:tr>
        </w:tbl>
        <w:p w14:paraId="23AC7250" w14:textId="29AA3FC7" w:rsidR="00CA7690" w:rsidRPr="00C53A7D" w:rsidRDefault="00CA7690" w:rsidP="00C53A7D">
          <w:pPr>
            <w:spacing w:after="0"/>
            <w:rPr>
              <w:color w:val="0070C0"/>
              <w:szCs w:val="24"/>
            </w:rPr>
          </w:pPr>
        </w:p>
        <w:tbl>
          <w:tblPr>
            <w:tblStyle w:val="TableGrid"/>
            <w:tblW w:w="0" w:type="auto"/>
            <w:tblInd w:w="360" w:type="dxa"/>
            <w:tblLook w:val="04A0" w:firstRow="1" w:lastRow="0" w:firstColumn="1" w:lastColumn="0" w:noHBand="0" w:noVBand="1"/>
          </w:tblPr>
          <w:tblGrid>
            <w:gridCol w:w="6156"/>
            <w:gridCol w:w="2500"/>
          </w:tblGrid>
          <w:tr w:rsidR="00C53A7D" w14:paraId="6292786C" w14:textId="77777777" w:rsidTr="189EB648">
            <w:tc>
              <w:tcPr>
                <w:tcW w:w="8656" w:type="dxa"/>
                <w:gridSpan w:val="2"/>
                <w:shd w:val="clear" w:color="auto" w:fill="D9D9D9" w:themeFill="background1" w:themeFillShade="D9"/>
              </w:tcPr>
              <w:p w14:paraId="42842529" w14:textId="29656939" w:rsidR="00C53A7D" w:rsidRPr="00C53A7D" w:rsidRDefault="00C53A7D" w:rsidP="00C53A7D">
                <w:pPr>
                  <w:pStyle w:val="ListParagraph"/>
                  <w:ind w:left="0"/>
                  <w:jc w:val="center"/>
                  <w:rPr>
                    <w:b/>
                    <w:bCs/>
                    <w:color w:val="000000" w:themeColor="text1"/>
                    <w:szCs w:val="24"/>
                  </w:rPr>
                </w:pPr>
                <w:r w:rsidRPr="00C53A7D">
                  <w:rPr>
                    <w:b/>
                    <w:bCs/>
                    <w:color w:val="000000" w:themeColor="text1"/>
                    <w:szCs w:val="24"/>
                  </w:rPr>
                  <w:t xml:space="preserve">Contribution to </w:t>
                </w:r>
                <w:proofErr w:type="spellStart"/>
                <w:r w:rsidRPr="00C53A7D">
                  <w:rPr>
                    <w:b/>
                    <w:bCs/>
                    <w:color w:val="000000" w:themeColor="text1"/>
                    <w:szCs w:val="24"/>
                  </w:rPr>
                  <w:t>HosmartAI</w:t>
                </w:r>
                <w:proofErr w:type="spellEnd"/>
                <w:r w:rsidRPr="00C53A7D">
                  <w:rPr>
                    <w:b/>
                    <w:bCs/>
                    <w:color w:val="000000" w:themeColor="text1"/>
                    <w:szCs w:val="24"/>
                  </w:rPr>
                  <w:t xml:space="preserve"> KPIs</w:t>
                </w:r>
              </w:p>
            </w:tc>
          </w:tr>
          <w:tr w:rsidR="00C53A7D" w14:paraId="10DCA1CC" w14:textId="77777777" w:rsidTr="189EB648">
            <w:tc>
              <w:tcPr>
                <w:tcW w:w="6156" w:type="dxa"/>
                <w:shd w:val="clear" w:color="auto" w:fill="D9D9D9" w:themeFill="background1" w:themeFillShade="D9"/>
              </w:tcPr>
              <w:p w14:paraId="2822C1F8" w14:textId="53B30F15" w:rsidR="00C53A7D" w:rsidRPr="00C53A7D" w:rsidRDefault="00C53A7D" w:rsidP="00F627CB">
                <w:pPr>
                  <w:pStyle w:val="ListParagraph"/>
                  <w:ind w:left="0"/>
                  <w:rPr>
                    <w:color w:val="000000" w:themeColor="text1"/>
                    <w:szCs w:val="24"/>
                  </w:rPr>
                </w:pPr>
                <w:r w:rsidRPr="00C53A7D">
                  <w:rPr>
                    <w:color w:val="000000" w:themeColor="text1"/>
                    <w:szCs w:val="24"/>
                  </w:rPr>
                  <w:t>KPI</w:t>
                </w:r>
              </w:p>
            </w:tc>
            <w:tc>
              <w:tcPr>
                <w:tcW w:w="2500" w:type="dxa"/>
                <w:shd w:val="clear" w:color="auto" w:fill="D9D9D9" w:themeFill="background1" w:themeFillShade="D9"/>
              </w:tcPr>
              <w:p w14:paraId="58780ECD" w14:textId="3C75364F" w:rsidR="00C53A7D" w:rsidRPr="00C53A7D" w:rsidRDefault="00C53A7D" w:rsidP="00F627CB">
                <w:pPr>
                  <w:pStyle w:val="ListParagraph"/>
                  <w:ind w:left="0"/>
                  <w:rPr>
                    <w:color w:val="000000" w:themeColor="text1"/>
                    <w:szCs w:val="24"/>
                  </w:rPr>
                </w:pPr>
                <w:r w:rsidRPr="00C53A7D">
                  <w:rPr>
                    <w:color w:val="000000" w:themeColor="text1"/>
                    <w:szCs w:val="24"/>
                  </w:rPr>
                  <w:t>Value at the end of implementation</w:t>
                </w:r>
              </w:p>
            </w:tc>
          </w:tr>
          <w:tr w:rsidR="00C53A7D" w14:paraId="68FBC3AB" w14:textId="77777777" w:rsidTr="189EB648">
            <w:tc>
              <w:tcPr>
                <w:tcW w:w="6156" w:type="dxa"/>
              </w:tcPr>
              <w:p w14:paraId="7B37C1FB" w14:textId="79F54C3C" w:rsidR="00C53A7D" w:rsidRDefault="00C53A7D" w:rsidP="189EB648">
                <w:pPr>
                  <w:pStyle w:val="ListParagraph"/>
                  <w:ind w:left="0"/>
                  <w:rPr>
                    <w:color w:val="0070C0"/>
                  </w:rPr>
                </w:pPr>
                <w:r w:rsidRPr="189EB648">
                  <w:rPr>
                    <w:color w:val="0070C0"/>
                  </w:rPr>
                  <w:t>Number of healthcare</w:t>
                </w:r>
                <w:r w:rsidR="003473A3" w:rsidRPr="189EB648">
                  <w:rPr>
                    <w:color w:val="0070C0"/>
                  </w:rPr>
                  <w:t xml:space="preserve"> professionals</w:t>
                </w:r>
                <w:r w:rsidRPr="189EB648">
                  <w:rPr>
                    <w:color w:val="0070C0"/>
                  </w:rPr>
                  <w:t xml:space="preserve"> involved in this </w:t>
                </w:r>
                <w:proofErr w:type="gramStart"/>
                <w:r w:rsidR="003473A3" w:rsidRPr="189EB648">
                  <w:rPr>
                    <w:color w:val="0070C0"/>
                  </w:rPr>
                  <w:t>pilot</w:t>
                </w:r>
                <w:r w:rsidRPr="189EB648">
                  <w:rPr>
                    <w:color w:val="0070C0"/>
                  </w:rPr>
                  <w:t>?</w:t>
                </w:r>
                <w:proofErr w:type="gramEnd"/>
                <w:r w:rsidRPr="189EB648">
                  <w:rPr>
                    <w:color w:val="0070C0"/>
                  </w:rPr>
                  <w:t xml:space="preserve"> </w:t>
                </w:r>
              </w:p>
            </w:tc>
            <w:tc>
              <w:tcPr>
                <w:tcW w:w="2500" w:type="dxa"/>
              </w:tcPr>
              <w:p w14:paraId="2519C733" w14:textId="77777777" w:rsidR="00C53A7D" w:rsidRDefault="00C53A7D" w:rsidP="00F627CB">
                <w:pPr>
                  <w:pStyle w:val="ListParagraph"/>
                  <w:ind w:left="0"/>
                  <w:rPr>
                    <w:color w:val="0070C0"/>
                    <w:szCs w:val="24"/>
                  </w:rPr>
                </w:pPr>
              </w:p>
            </w:tc>
          </w:tr>
          <w:tr w:rsidR="00C53A7D" w14:paraId="7E3BCB06" w14:textId="77777777" w:rsidTr="189EB648">
            <w:tc>
              <w:tcPr>
                <w:tcW w:w="6156" w:type="dxa"/>
              </w:tcPr>
              <w:p w14:paraId="1D8E76A7" w14:textId="27F3343E" w:rsidR="00C53A7D" w:rsidRDefault="003473A3" w:rsidP="00F627CB">
                <w:pPr>
                  <w:pStyle w:val="ListParagraph"/>
                  <w:ind w:left="0"/>
                  <w:rPr>
                    <w:color w:val="0070C0"/>
                    <w:szCs w:val="24"/>
                  </w:rPr>
                </w:pPr>
                <w:r>
                  <w:rPr>
                    <w:color w:val="0070C0"/>
                    <w:szCs w:val="24"/>
                  </w:rPr>
                  <w:t>Number of patients involved in this pilot?</w:t>
                </w:r>
              </w:p>
            </w:tc>
            <w:tc>
              <w:tcPr>
                <w:tcW w:w="2500" w:type="dxa"/>
              </w:tcPr>
              <w:p w14:paraId="7D6A9DFC" w14:textId="77777777" w:rsidR="00C53A7D" w:rsidRDefault="00C53A7D" w:rsidP="00F627CB">
                <w:pPr>
                  <w:pStyle w:val="ListParagraph"/>
                  <w:ind w:left="0"/>
                  <w:rPr>
                    <w:color w:val="0070C0"/>
                    <w:szCs w:val="24"/>
                  </w:rPr>
                </w:pPr>
              </w:p>
            </w:tc>
          </w:tr>
          <w:tr w:rsidR="00C53A7D" w14:paraId="7BB5E68E" w14:textId="77777777" w:rsidTr="189EB648">
            <w:tc>
              <w:tcPr>
                <w:tcW w:w="6156" w:type="dxa"/>
              </w:tcPr>
              <w:p w14:paraId="56E89665" w14:textId="2CEB0A9E" w:rsidR="00C53A7D" w:rsidRPr="003A5741" w:rsidRDefault="00CD0D77" w:rsidP="003A5741">
                <w:pPr>
                  <w:jc w:val="left"/>
                  <w:rPr>
                    <w:color w:val="0070C0"/>
                    <w:szCs w:val="24"/>
                  </w:rPr>
                </w:pPr>
                <w:r w:rsidRPr="00CD0D77">
                  <w:rPr>
                    <w:color w:val="0070C0"/>
                    <w:szCs w:val="24"/>
                  </w:rPr>
                  <w:t>Number of</w:t>
                </w:r>
                <w:r>
                  <w:rPr>
                    <w:color w:val="0070C0"/>
                    <w:szCs w:val="24"/>
                  </w:rPr>
                  <w:t xml:space="preserve"> </w:t>
                </w:r>
                <w:proofErr w:type="spellStart"/>
                <w:r>
                  <w:rPr>
                    <w:color w:val="0070C0"/>
                    <w:szCs w:val="24"/>
                  </w:rPr>
                  <w:t>HosmartAI</w:t>
                </w:r>
                <w:proofErr w:type="spellEnd"/>
                <w:r w:rsidRPr="00CD0D77">
                  <w:rPr>
                    <w:color w:val="0070C0"/>
                    <w:szCs w:val="24"/>
                  </w:rPr>
                  <w:t xml:space="preserve"> </w:t>
                </w:r>
                <w:r w:rsidR="003A5741">
                  <w:rPr>
                    <w:color w:val="0070C0"/>
                    <w:szCs w:val="24"/>
                  </w:rPr>
                  <w:t>tech</w:t>
                </w:r>
                <w:r w:rsidRPr="00CD0D77">
                  <w:rPr>
                    <w:color w:val="0070C0"/>
                    <w:szCs w:val="24"/>
                  </w:rPr>
                  <w:t xml:space="preserve"> implemented</w:t>
                </w:r>
              </w:p>
            </w:tc>
            <w:tc>
              <w:tcPr>
                <w:tcW w:w="2500" w:type="dxa"/>
              </w:tcPr>
              <w:p w14:paraId="33DE8C37" w14:textId="77777777" w:rsidR="00C53A7D" w:rsidRDefault="00C53A7D" w:rsidP="00F627CB">
                <w:pPr>
                  <w:pStyle w:val="ListParagraph"/>
                  <w:ind w:left="0"/>
                  <w:rPr>
                    <w:color w:val="0070C0"/>
                    <w:szCs w:val="24"/>
                  </w:rPr>
                </w:pPr>
              </w:p>
            </w:tc>
          </w:tr>
        </w:tbl>
        <w:p w14:paraId="5B868774" w14:textId="5307507F" w:rsidR="00CA7690" w:rsidRPr="00CD0D77" w:rsidRDefault="00CA7690" w:rsidP="00CD0D77">
          <w:pPr>
            <w:spacing w:after="0"/>
            <w:rPr>
              <w:color w:val="0070C0"/>
              <w:szCs w:val="24"/>
            </w:rPr>
          </w:pPr>
        </w:p>
        <w:p w14:paraId="7FABED93" w14:textId="013BB397" w:rsidR="003473A3" w:rsidRPr="00994216" w:rsidRDefault="003473A3" w:rsidP="003473A3">
          <w:pPr>
            <w:pStyle w:val="ListParagraph"/>
            <w:numPr>
              <w:ilvl w:val="0"/>
              <w:numId w:val="26"/>
            </w:numPr>
            <w:spacing w:before="60" w:after="60" w:line="240" w:lineRule="auto"/>
            <w:jc w:val="left"/>
            <w:rPr>
              <w:rFonts w:eastAsia="Times New Roman"/>
              <w:lang w:eastAsia="en-GB"/>
            </w:rPr>
          </w:pPr>
          <w:r w:rsidRPr="00994216">
            <w:rPr>
              <w:rFonts w:eastAsia="Times New Roman"/>
              <w:lang w:eastAsia="en-GB"/>
            </w:rPr>
            <w:t xml:space="preserve">What are the Key Performance Indicators you </w:t>
          </w:r>
          <w:r w:rsidR="00CC7E8D">
            <w:rPr>
              <w:rFonts w:eastAsia="Times New Roman"/>
              <w:lang w:eastAsia="en-GB"/>
            </w:rPr>
            <w:t xml:space="preserve">will </w:t>
          </w:r>
          <w:r w:rsidRPr="00994216">
            <w:rPr>
              <w:rFonts w:eastAsia="Times New Roman"/>
              <w:lang w:eastAsia="en-GB"/>
            </w:rPr>
            <w:t>use to measure your project’s success?</w:t>
          </w:r>
        </w:p>
        <w:p w14:paraId="5AA7EC6E" w14:textId="77261F0F" w:rsidR="00CA7690" w:rsidRDefault="00CA7690" w:rsidP="00F627CB">
          <w:pPr>
            <w:pStyle w:val="ListParagraph"/>
            <w:spacing w:after="0"/>
            <w:ind w:left="360"/>
            <w:rPr>
              <w:color w:val="0070C0"/>
              <w:szCs w:val="24"/>
            </w:rPr>
          </w:pPr>
        </w:p>
        <w:tbl>
          <w:tblPr>
            <w:tblStyle w:val="TableGrid"/>
            <w:tblW w:w="0" w:type="auto"/>
            <w:tblInd w:w="360" w:type="dxa"/>
            <w:tblLook w:val="04A0" w:firstRow="1" w:lastRow="0" w:firstColumn="1" w:lastColumn="0" w:noHBand="0" w:noVBand="1"/>
          </w:tblPr>
          <w:tblGrid>
            <w:gridCol w:w="6156"/>
            <w:gridCol w:w="2500"/>
          </w:tblGrid>
          <w:tr w:rsidR="00CD0D77" w14:paraId="48F025D5" w14:textId="77777777" w:rsidTr="00FD4479">
            <w:tc>
              <w:tcPr>
                <w:tcW w:w="6156" w:type="dxa"/>
                <w:shd w:val="clear" w:color="auto" w:fill="D9D9D9" w:themeFill="background1" w:themeFillShade="D9"/>
              </w:tcPr>
              <w:p w14:paraId="6B9AAF61" w14:textId="627B4298" w:rsidR="00CD0D77" w:rsidRPr="00C53A7D" w:rsidRDefault="00CD0D77" w:rsidP="00FD4479">
                <w:pPr>
                  <w:pStyle w:val="ListParagraph"/>
                  <w:ind w:left="0"/>
                  <w:rPr>
                    <w:color w:val="000000" w:themeColor="text1"/>
                    <w:szCs w:val="24"/>
                  </w:rPr>
                </w:pPr>
                <w:r>
                  <w:rPr>
                    <w:color w:val="000000" w:themeColor="text1"/>
                    <w:szCs w:val="24"/>
                  </w:rPr>
                  <w:t xml:space="preserve">Additional Pilot specific </w:t>
                </w:r>
                <w:r w:rsidRPr="00C53A7D">
                  <w:rPr>
                    <w:color w:val="000000" w:themeColor="text1"/>
                    <w:szCs w:val="24"/>
                  </w:rPr>
                  <w:t>KPI</w:t>
                </w:r>
                <w:r>
                  <w:rPr>
                    <w:color w:val="000000" w:themeColor="text1"/>
                    <w:szCs w:val="24"/>
                  </w:rPr>
                  <w:t>s</w:t>
                </w:r>
              </w:p>
            </w:tc>
            <w:tc>
              <w:tcPr>
                <w:tcW w:w="2500" w:type="dxa"/>
                <w:shd w:val="clear" w:color="auto" w:fill="D9D9D9" w:themeFill="background1" w:themeFillShade="D9"/>
              </w:tcPr>
              <w:p w14:paraId="28470DFB" w14:textId="77777777" w:rsidR="00CD0D77" w:rsidRPr="00C53A7D" w:rsidRDefault="00CD0D77" w:rsidP="00FD4479">
                <w:pPr>
                  <w:pStyle w:val="ListParagraph"/>
                  <w:ind w:left="0"/>
                  <w:rPr>
                    <w:color w:val="000000" w:themeColor="text1"/>
                    <w:szCs w:val="24"/>
                  </w:rPr>
                </w:pPr>
                <w:r w:rsidRPr="00C53A7D">
                  <w:rPr>
                    <w:color w:val="000000" w:themeColor="text1"/>
                    <w:szCs w:val="24"/>
                  </w:rPr>
                  <w:t>Value at the end of implementation</w:t>
                </w:r>
              </w:p>
            </w:tc>
          </w:tr>
          <w:tr w:rsidR="00CD0D77" w14:paraId="04CA4025" w14:textId="77777777" w:rsidTr="00FD4479">
            <w:tc>
              <w:tcPr>
                <w:tcW w:w="6156" w:type="dxa"/>
              </w:tcPr>
              <w:p w14:paraId="3FE83971" w14:textId="3DA36B39" w:rsidR="00CD0D77" w:rsidRDefault="00CD0D77" w:rsidP="00FD4479">
                <w:pPr>
                  <w:pStyle w:val="ListParagraph"/>
                  <w:ind w:left="0"/>
                  <w:rPr>
                    <w:color w:val="0070C0"/>
                    <w:szCs w:val="24"/>
                  </w:rPr>
                </w:pPr>
              </w:p>
            </w:tc>
            <w:tc>
              <w:tcPr>
                <w:tcW w:w="2500" w:type="dxa"/>
              </w:tcPr>
              <w:p w14:paraId="4AF06E74" w14:textId="77777777" w:rsidR="00CD0D77" w:rsidRDefault="00CD0D77" w:rsidP="00FD4479">
                <w:pPr>
                  <w:pStyle w:val="ListParagraph"/>
                  <w:ind w:left="0"/>
                  <w:rPr>
                    <w:color w:val="0070C0"/>
                    <w:szCs w:val="24"/>
                  </w:rPr>
                </w:pPr>
              </w:p>
            </w:tc>
          </w:tr>
          <w:tr w:rsidR="00CD0D77" w14:paraId="4A6483D3" w14:textId="77777777" w:rsidTr="00FD4479">
            <w:tc>
              <w:tcPr>
                <w:tcW w:w="6156" w:type="dxa"/>
              </w:tcPr>
              <w:p w14:paraId="5E0B8369" w14:textId="290952C1" w:rsidR="00CD0D77" w:rsidRDefault="00CD0D77" w:rsidP="00FD4479">
                <w:pPr>
                  <w:pStyle w:val="ListParagraph"/>
                  <w:ind w:left="0"/>
                  <w:rPr>
                    <w:color w:val="0070C0"/>
                    <w:szCs w:val="24"/>
                  </w:rPr>
                </w:pPr>
              </w:p>
            </w:tc>
            <w:tc>
              <w:tcPr>
                <w:tcW w:w="2500" w:type="dxa"/>
              </w:tcPr>
              <w:p w14:paraId="7ABD4748" w14:textId="77777777" w:rsidR="00CD0D77" w:rsidRDefault="00CD0D77" w:rsidP="00FD4479">
                <w:pPr>
                  <w:pStyle w:val="ListParagraph"/>
                  <w:ind w:left="0"/>
                  <w:rPr>
                    <w:color w:val="0070C0"/>
                    <w:szCs w:val="24"/>
                  </w:rPr>
                </w:pPr>
              </w:p>
            </w:tc>
          </w:tr>
          <w:tr w:rsidR="00CD0D77" w14:paraId="342D20D7" w14:textId="77777777" w:rsidTr="00FD4479">
            <w:tc>
              <w:tcPr>
                <w:tcW w:w="6156" w:type="dxa"/>
              </w:tcPr>
              <w:p w14:paraId="0D221A6F" w14:textId="330BC724" w:rsidR="00CD0D77" w:rsidRDefault="00CD0D77" w:rsidP="00FD4479">
                <w:pPr>
                  <w:pStyle w:val="ListParagraph"/>
                  <w:ind w:left="0"/>
                  <w:rPr>
                    <w:color w:val="0070C0"/>
                    <w:szCs w:val="24"/>
                  </w:rPr>
                </w:pPr>
              </w:p>
            </w:tc>
            <w:tc>
              <w:tcPr>
                <w:tcW w:w="2500" w:type="dxa"/>
              </w:tcPr>
              <w:p w14:paraId="705CD390" w14:textId="77777777" w:rsidR="00CD0D77" w:rsidRDefault="00CD0D77" w:rsidP="00FD4479">
                <w:pPr>
                  <w:pStyle w:val="ListParagraph"/>
                  <w:ind w:left="0"/>
                  <w:rPr>
                    <w:color w:val="0070C0"/>
                    <w:szCs w:val="24"/>
                  </w:rPr>
                </w:pPr>
              </w:p>
            </w:tc>
          </w:tr>
          <w:tr w:rsidR="00CD0D77" w14:paraId="478166E2" w14:textId="77777777" w:rsidTr="00FD4479">
            <w:tc>
              <w:tcPr>
                <w:tcW w:w="6156" w:type="dxa"/>
              </w:tcPr>
              <w:p w14:paraId="4251B6BD" w14:textId="3919EFA8" w:rsidR="00CD0D77" w:rsidRDefault="00CD0D77" w:rsidP="00FD4479">
                <w:pPr>
                  <w:pStyle w:val="ListParagraph"/>
                  <w:ind w:left="0"/>
                  <w:rPr>
                    <w:color w:val="0070C0"/>
                    <w:szCs w:val="24"/>
                  </w:rPr>
                </w:pPr>
              </w:p>
            </w:tc>
            <w:tc>
              <w:tcPr>
                <w:tcW w:w="2500" w:type="dxa"/>
              </w:tcPr>
              <w:p w14:paraId="53DC5A4F" w14:textId="77777777" w:rsidR="00CD0D77" w:rsidRDefault="00CD0D77" w:rsidP="00FD4479">
                <w:pPr>
                  <w:pStyle w:val="ListParagraph"/>
                  <w:ind w:left="0"/>
                  <w:rPr>
                    <w:color w:val="0070C0"/>
                    <w:szCs w:val="24"/>
                  </w:rPr>
                </w:pPr>
              </w:p>
            </w:tc>
          </w:tr>
        </w:tbl>
        <w:p w14:paraId="3A97FF0F" w14:textId="1E74D1C8" w:rsidR="00F613FE" w:rsidRPr="00FC3F81" w:rsidRDefault="00CC7E8D" w:rsidP="00FC3F81">
          <w:pPr>
            <w:spacing w:after="0" w:line="240" w:lineRule="auto"/>
            <w:ind w:firstLine="720"/>
            <w:jc w:val="left"/>
            <w:rPr>
              <w:rFonts w:ascii="Times New Roman" w:eastAsia="Times New Roman" w:hAnsi="Times New Roman" w:cs="Times New Roman"/>
              <w:szCs w:val="24"/>
              <w:lang w:val="pl-PL" w:eastAsia="en-GB"/>
            </w:rPr>
          </w:pPr>
          <w:r w:rsidRPr="00CC7E8D">
            <w:rPr>
              <w:rFonts w:ascii="Calibri" w:eastAsia="Times New Roman" w:hAnsi="Calibri" w:cs="Calibri"/>
              <w:color w:val="0070C0"/>
              <w:sz w:val="22"/>
              <w:lang w:val="en-PL" w:eastAsia="en-GB"/>
            </w:rPr>
            <w:t>Add rows as neede</w:t>
          </w:r>
          <w:r>
            <w:rPr>
              <w:rFonts w:ascii="Calibri" w:eastAsia="Times New Roman" w:hAnsi="Calibri" w:cs="Calibri"/>
              <w:color w:val="0070C0"/>
              <w:sz w:val="22"/>
              <w:lang w:val="pl-PL" w:eastAsia="en-GB"/>
            </w:rPr>
            <w:t>d</w:t>
          </w:r>
        </w:p>
        <w:p w14:paraId="7420C01B" w14:textId="77777777" w:rsidR="00F613FE" w:rsidRPr="0049066A" w:rsidRDefault="00F613FE" w:rsidP="0049066A">
          <w:pPr>
            <w:pStyle w:val="Title"/>
          </w:pPr>
          <w:bookmarkStart w:id="14" w:name="_Toc113446154"/>
          <w:r w:rsidRPr="0049066A">
            <w:lastRenderedPageBreak/>
            <w:t>Expertise and excellence of the team (max. 2 pages)</w:t>
          </w:r>
          <w:bookmarkEnd w:id="14"/>
        </w:p>
        <w:p w14:paraId="2776CDF6" w14:textId="77777777" w:rsidR="00F613FE" w:rsidRPr="00D42DB3" w:rsidRDefault="00F613FE" w:rsidP="00F613FE">
          <w:pPr>
            <w:spacing w:after="0"/>
            <w:rPr>
              <w:color w:val="0070C0"/>
              <w:szCs w:val="24"/>
            </w:rPr>
          </w:pPr>
        </w:p>
        <w:p w14:paraId="13C81D7A" w14:textId="37604847" w:rsidR="00F613FE" w:rsidRPr="00D42DB3" w:rsidRDefault="00F613FE" w:rsidP="00F613FE">
          <w:pPr>
            <w:spacing w:after="0"/>
            <w:rPr>
              <w:color w:val="0070C0"/>
              <w:szCs w:val="24"/>
            </w:rPr>
          </w:pPr>
          <w:r w:rsidRPr="00D42DB3">
            <w:rPr>
              <w:color w:val="0070C0"/>
              <w:szCs w:val="24"/>
            </w:rPr>
            <w:t xml:space="preserve">Summarise the </w:t>
          </w:r>
          <w:r w:rsidR="00CC7E8D">
            <w:rPr>
              <w:color w:val="0070C0"/>
              <w:szCs w:val="24"/>
            </w:rPr>
            <w:t>Consortium</w:t>
          </w:r>
          <w:r w:rsidRPr="00D42DB3">
            <w:rPr>
              <w:color w:val="0070C0"/>
              <w:szCs w:val="24"/>
            </w:rPr>
            <w:t xml:space="preserve"> team involved in the project in the table below. Notice that the people included in the proposal </w:t>
          </w:r>
          <w:r w:rsidRPr="00CC7E8D">
            <w:rPr>
              <w:color w:val="0070C0"/>
              <w:szCs w:val="24"/>
              <w:u w:val="single"/>
            </w:rPr>
            <w:t>must be later involved in the execution.</w:t>
          </w:r>
        </w:p>
        <w:p w14:paraId="7F1F9341" w14:textId="77777777" w:rsidR="00F613FE" w:rsidRPr="00D42DB3" w:rsidRDefault="00F613FE" w:rsidP="00F613FE">
          <w:pPr>
            <w:spacing w:after="0"/>
            <w:rPr>
              <w:color w:val="0070C0"/>
              <w:szCs w:val="24"/>
            </w:rPr>
          </w:pPr>
        </w:p>
        <w:p w14:paraId="79611ED1" w14:textId="032BBE8F" w:rsidR="00F613FE" w:rsidRPr="00D42DB3" w:rsidRDefault="00F613FE" w:rsidP="00F613FE">
          <w:pPr>
            <w:pStyle w:val="Caption"/>
            <w:spacing w:after="0"/>
            <w:rPr>
              <w:szCs w:val="24"/>
            </w:rPr>
          </w:pPr>
          <w:bookmarkStart w:id="15" w:name="_Toc113450885"/>
          <w:r w:rsidRPr="00D42DB3">
            <w:rPr>
              <w:szCs w:val="24"/>
            </w:rPr>
            <w:t xml:space="preserve">Table </w:t>
          </w:r>
          <w:r w:rsidRPr="00D42DB3">
            <w:rPr>
              <w:szCs w:val="24"/>
            </w:rPr>
            <w:fldChar w:fldCharType="begin"/>
          </w:r>
          <w:r w:rsidRPr="00D42DB3">
            <w:rPr>
              <w:szCs w:val="24"/>
            </w:rPr>
            <w:instrText xml:space="preserve"> SEQ Table \* ARABIC </w:instrText>
          </w:r>
          <w:r w:rsidRPr="00D42DB3">
            <w:rPr>
              <w:szCs w:val="24"/>
            </w:rPr>
            <w:fldChar w:fldCharType="separate"/>
          </w:r>
          <w:r w:rsidR="002336ED">
            <w:rPr>
              <w:noProof/>
              <w:szCs w:val="24"/>
            </w:rPr>
            <w:t>3</w:t>
          </w:r>
          <w:r w:rsidRPr="00D42DB3">
            <w:rPr>
              <w:szCs w:val="24"/>
            </w:rPr>
            <w:fldChar w:fldCharType="end"/>
          </w:r>
          <w:r w:rsidRPr="00D42DB3">
            <w:rPr>
              <w:szCs w:val="24"/>
            </w:rPr>
            <w:t>: Proposed Team</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806"/>
            <w:gridCol w:w="1814"/>
            <w:gridCol w:w="2829"/>
            <w:gridCol w:w="959"/>
          </w:tblGrid>
          <w:tr w:rsidR="00CC7E8D" w:rsidRPr="00D42DB3" w14:paraId="1460854B" w14:textId="77777777" w:rsidTr="00CC7E8D">
            <w:tc>
              <w:tcPr>
                <w:tcW w:w="1611" w:type="dxa"/>
              </w:tcPr>
              <w:p w14:paraId="5CF1FDFE" w14:textId="4281661A" w:rsidR="00CC7E8D" w:rsidRPr="00D42DB3" w:rsidRDefault="00CC7E8D" w:rsidP="00F600C9">
                <w:pPr>
                  <w:spacing w:after="0" w:line="240" w:lineRule="auto"/>
                  <w:jc w:val="center"/>
                  <w:rPr>
                    <w:szCs w:val="24"/>
                  </w:rPr>
                </w:pPr>
                <w:r>
                  <w:rPr>
                    <w:szCs w:val="24"/>
                  </w:rPr>
                  <w:t>Entity</w:t>
                </w:r>
              </w:p>
            </w:tc>
            <w:tc>
              <w:tcPr>
                <w:tcW w:w="1810" w:type="dxa"/>
                <w:shd w:val="clear" w:color="auto" w:fill="auto"/>
              </w:tcPr>
              <w:p w14:paraId="1DE84205" w14:textId="78868D91" w:rsidR="00CC7E8D" w:rsidRPr="00D42DB3" w:rsidRDefault="00CC7E8D" w:rsidP="00F600C9">
                <w:pPr>
                  <w:spacing w:after="0" w:line="240" w:lineRule="auto"/>
                  <w:jc w:val="center"/>
                  <w:rPr>
                    <w:szCs w:val="24"/>
                  </w:rPr>
                </w:pPr>
                <w:r w:rsidRPr="00D42DB3">
                  <w:rPr>
                    <w:szCs w:val="24"/>
                  </w:rPr>
                  <w:t>Name of the person</w:t>
                </w:r>
              </w:p>
            </w:tc>
            <w:tc>
              <w:tcPr>
                <w:tcW w:w="1818" w:type="dxa"/>
                <w:shd w:val="clear" w:color="auto" w:fill="auto"/>
              </w:tcPr>
              <w:p w14:paraId="72398AA9" w14:textId="77777777" w:rsidR="00CC7E8D" w:rsidRPr="00D42DB3" w:rsidRDefault="00CC7E8D" w:rsidP="00F600C9">
                <w:pPr>
                  <w:spacing w:after="0" w:line="240" w:lineRule="auto"/>
                  <w:jc w:val="center"/>
                  <w:rPr>
                    <w:szCs w:val="24"/>
                  </w:rPr>
                </w:pPr>
                <w:r w:rsidRPr="00D42DB3">
                  <w:rPr>
                    <w:szCs w:val="24"/>
                  </w:rPr>
                  <w:t>Role in the project</w:t>
                </w:r>
              </w:p>
            </w:tc>
            <w:tc>
              <w:tcPr>
                <w:tcW w:w="2836" w:type="dxa"/>
                <w:shd w:val="clear" w:color="auto" w:fill="auto"/>
              </w:tcPr>
              <w:p w14:paraId="24897539" w14:textId="77777777" w:rsidR="00CC7E8D" w:rsidRPr="00D42DB3" w:rsidRDefault="00CC7E8D" w:rsidP="00F600C9">
                <w:pPr>
                  <w:spacing w:after="0" w:line="240" w:lineRule="auto"/>
                  <w:jc w:val="center"/>
                  <w:rPr>
                    <w:szCs w:val="24"/>
                  </w:rPr>
                </w:pPr>
                <w:r w:rsidRPr="00D42DB3">
                  <w:rPr>
                    <w:szCs w:val="24"/>
                  </w:rPr>
                  <w:t>Link to LinkedIn profile or equivalent</w:t>
                </w:r>
              </w:p>
            </w:tc>
            <w:tc>
              <w:tcPr>
                <w:tcW w:w="941" w:type="dxa"/>
                <w:shd w:val="clear" w:color="auto" w:fill="auto"/>
              </w:tcPr>
              <w:p w14:paraId="4862E10D" w14:textId="4A81990D" w:rsidR="00CC7E8D" w:rsidRPr="00D42DB3" w:rsidRDefault="00CC7E8D" w:rsidP="00F600C9">
                <w:pPr>
                  <w:spacing w:after="0" w:line="240" w:lineRule="auto"/>
                  <w:jc w:val="center"/>
                  <w:rPr>
                    <w:szCs w:val="24"/>
                    <w:highlight w:val="cyan"/>
                  </w:rPr>
                </w:pPr>
                <w:r w:rsidRPr="00D42DB3">
                  <w:rPr>
                    <w:szCs w:val="24"/>
                  </w:rPr>
                  <w:t>Gender</w:t>
                </w:r>
              </w:p>
            </w:tc>
          </w:tr>
          <w:tr w:rsidR="00CC7E8D" w:rsidRPr="00D42DB3" w14:paraId="10DF0986" w14:textId="77777777" w:rsidTr="00CC7E8D">
            <w:tc>
              <w:tcPr>
                <w:tcW w:w="1611" w:type="dxa"/>
              </w:tcPr>
              <w:p w14:paraId="71E0BC83" w14:textId="77777777" w:rsidR="00CC7E8D" w:rsidRPr="00D42DB3" w:rsidRDefault="00CC7E8D" w:rsidP="00F600C9">
                <w:pPr>
                  <w:spacing w:after="0"/>
                  <w:rPr>
                    <w:szCs w:val="24"/>
                  </w:rPr>
                </w:pPr>
              </w:p>
            </w:tc>
            <w:tc>
              <w:tcPr>
                <w:tcW w:w="1810" w:type="dxa"/>
                <w:shd w:val="clear" w:color="auto" w:fill="auto"/>
              </w:tcPr>
              <w:p w14:paraId="55E6525B" w14:textId="4AA9DF1A" w:rsidR="00CC7E8D" w:rsidRPr="00D42DB3" w:rsidRDefault="00CC7E8D" w:rsidP="00F600C9">
                <w:pPr>
                  <w:spacing w:after="0"/>
                  <w:rPr>
                    <w:szCs w:val="24"/>
                  </w:rPr>
                </w:pPr>
              </w:p>
            </w:tc>
            <w:tc>
              <w:tcPr>
                <w:tcW w:w="1818" w:type="dxa"/>
                <w:shd w:val="clear" w:color="auto" w:fill="auto"/>
              </w:tcPr>
              <w:p w14:paraId="7FF24B2A" w14:textId="77777777" w:rsidR="00CC7E8D" w:rsidRPr="00D42DB3" w:rsidRDefault="00CC7E8D" w:rsidP="00F600C9">
                <w:pPr>
                  <w:spacing w:after="0"/>
                  <w:rPr>
                    <w:szCs w:val="24"/>
                  </w:rPr>
                </w:pPr>
              </w:p>
            </w:tc>
            <w:tc>
              <w:tcPr>
                <w:tcW w:w="2836" w:type="dxa"/>
                <w:shd w:val="clear" w:color="auto" w:fill="auto"/>
              </w:tcPr>
              <w:p w14:paraId="0D3A8FDC" w14:textId="77777777" w:rsidR="00CC7E8D" w:rsidRPr="00D42DB3" w:rsidRDefault="00CC7E8D" w:rsidP="00F600C9">
                <w:pPr>
                  <w:spacing w:after="0"/>
                  <w:rPr>
                    <w:szCs w:val="24"/>
                  </w:rPr>
                </w:pPr>
              </w:p>
            </w:tc>
            <w:tc>
              <w:tcPr>
                <w:tcW w:w="941" w:type="dxa"/>
                <w:shd w:val="clear" w:color="auto" w:fill="auto"/>
              </w:tcPr>
              <w:p w14:paraId="1AAD994E" w14:textId="77777777" w:rsidR="00CC7E8D" w:rsidRPr="00D42DB3" w:rsidRDefault="00CC7E8D" w:rsidP="00F600C9">
                <w:pPr>
                  <w:spacing w:after="0"/>
                  <w:rPr>
                    <w:szCs w:val="24"/>
                  </w:rPr>
                </w:pPr>
              </w:p>
            </w:tc>
          </w:tr>
          <w:tr w:rsidR="00CC7E8D" w:rsidRPr="00D42DB3" w14:paraId="38F83593" w14:textId="77777777" w:rsidTr="00CC7E8D">
            <w:tc>
              <w:tcPr>
                <w:tcW w:w="1611" w:type="dxa"/>
              </w:tcPr>
              <w:p w14:paraId="650623AF" w14:textId="77777777" w:rsidR="00CC7E8D" w:rsidRPr="00D42DB3" w:rsidRDefault="00CC7E8D" w:rsidP="00F600C9">
                <w:pPr>
                  <w:spacing w:after="0"/>
                  <w:rPr>
                    <w:szCs w:val="24"/>
                  </w:rPr>
                </w:pPr>
              </w:p>
            </w:tc>
            <w:tc>
              <w:tcPr>
                <w:tcW w:w="1810" w:type="dxa"/>
                <w:shd w:val="clear" w:color="auto" w:fill="auto"/>
              </w:tcPr>
              <w:p w14:paraId="577D1865" w14:textId="55ACE626" w:rsidR="00CC7E8D" w:rsidRPr="00D42DB3" w:rsidRDefault="00CC7E8D" w:rsidP="00F600C9">
                <w:pPr>
                  <w:spacing w:after="0"/>
                  <w:rPr>
                    <w:szCs w:val="24"/>
                  </w:rPr>
                </w:pPr>
              </w:p>
            </w:tc>
            <w:tc>
              <w:tcPr>
                <w:tcW w:w="1818" w:type="dxa"/>
                <w:shd w:val="clear" w:color="auto" w:fill="auto"/>
              </w:tcPr>
              <w:p w14:paraId="751DB5CD" w14:textId="77777777" w:rsidR="00CC7E8D" w:rsidRPr="00D42DB3" w:rsidRDefault="00CC7E8D" w:rsidP="00F600C9">
                <w:pPr>
                  <w:spacing w:after="0"/>
                  <w:rPr>
                    <w:szCs w:val="24"/>
                  </w:rPr>
                </w:pPr>
              </w:p>
            </w:tc>
            <w:tc>
              <w:tcPr>
                <w:tcW w:w="2836" w:type="dxa"/>
                <w:shd w:val="clear" w:color="auto" w:fill="auto"/>
              </w:tcPr>
              <w:p w14:paraId="0FD474E2" w14:textId="77777777" w:rsidR="00CC7E8D" w:rsidRPr="00D42DB3" w:rsidRDefault="00CC7E8D" w:rsidP="00F600C9">
                <w:pPr>
                  <w:spacing w:after="0"/>
                  <w:rPr>
                    <w:szCs w:val="24"/>
                  </w:rPr>
                </w:pPr>
              </w:p>
            </w:tc>
            <w:tc>
              <w:tcPr>
                <w:tcW w:w="941" w:type="dxa"/>
                <w:shd w:val="clear" w:color="auto" w:fill="auto"/>
              </w:tcPr>
              <w:p w14:paraId="6494BBDF" w14:textId="77777777" w:rsidR="00CC7E8D" w:rsidRPr="00D42DB3" w:rsidRDefault="00CC7E8D" w:rsidP="00F600C9">
                <w:pPr>
                  <w:spacing w:after="0"/>
                  <w:rPr>
                    <w:szCs w:val="24"/>
                  </w:rPr>
                </w:pPr>
              </w:p>
            </w:tc>
          </w:tr>
          <w:tr w:rsidR="00CC7E8D" w:rsidRPr="00D42DB3" w14:paraId="7A9410AB" w14:textId="77777777" w:rsidTr="00CC7E8D">
            <w:tc>
              <w:tcPr>
                <w:tcW w:w="1611" w:type="dxa"/>
              </w:tcPr>
              <w:p w14:paraId="3C83EDC6" w14:textId="77777777" w:rsidR="00CC7E8D" w:rsidRPr="00D42DB3" w:rsidRDefault="00CC7E8D" w:rsidP="00F600C9">
                <w:pPr>
                  <w:spacing w:after="0"/>
                  <w:rPr>
                    <w:szCs w:val="24"/>
                  </w:rPr>
                </w:pPr>
              </w:p>
            </w:tc>
            <w:tc>
              <w:tcPr>
                <w:tcW w:w="1810" w:type="dxa"/>
                <w:shd w:val="clear" w:color="auto" w:fill="auto"/>
              </w:tcPr>
              <w:p w14:paraId="252C20E5" w14:textId="3793CF49" w:rsidR="00CC7E8D" w:rsidRPr="00D42DB3" w:rsidRDefault="00CC7E8D" w:rsidP="00F600C9">
                <w:pPr>
                  <w:spacing w:after="0"/>
                  <w:rPr>
                    <w:szCs w:val="24"/>
                  </w:rPr>
                </w:pPr>
              </w:p>
            </w:tc>
            <w:tc>
              <w:tcPr>
                <w:tcW w:w="1818" w:type="dxa"/>
                <w:shd w:val="clear" w:color="auto" w:fill="auto"/>
              </w:tcPr>
              <w:p w14:paraId="28F6B886" w14:textId="77777777" w:rsidR="00CC7E8D" w:rsidRPr="00D42DB3" w:rsidRDefault="00CC7E8D" w:rsidP="00F600C9">
                <w:pPr>
                  <w:spacing w:after="0"/>
                  <w:rPr>
                    <w:szCs w:val="24"/>
                  </w:rPr>
                </w:pPr>
              </w:p>
            </w:tc>
            <w:tc>
              <w:tcPr>
                <w:tcW w:w="2836" w:type="dxa"/>
                <w:shd w:val="clear" w:color="auto" w:fill="auto"/>
              </w:tcPr>
              <w:p w14:paraId="1C11C386" w14:textId="77777777" w:rsidR="00CC7E8D" w:rsidRPr="00D42DB3" w:rsidRDefault="00CC7E8D" w:rsidP="00F600C9">
                <w:pPr>
                  <w:spacing w:after="0"/>
                  <w:rPr>
                    <w:szCs w:val="24"/>
                  </w:rPr>
                </w:pPr>
              </w:p>
            </w:tc>
            <w:tc>
              <w:tcPr>
                <w:tcW w:w="941" w:type="dxa"/>
                <w:shd w:val="clear" w:color="auto" w:fill="auto"/>
              </w:tcPr>
              <w:p w14:paraId="7086B329" w14:textId="77777777" w:rsidR="00CC7E8D" w:rsidRPr="00D42DB3" w:rsidRDefault="00CC7E8D" w:rsidP="00F600C9">
                <w:pPr>
                  <w:spacing w:after="0"/>
                  <w:rPr>
                    <w:szCs w:val="24"/>
                  </w:rPr>
                </w:pPr>
              </w:p>
            </w:tc>
          </w:tr>
        </w:tbl>
        <w:p w14:paraId="1D507C2A" w14:textId="68D958A5" w:rsidR="00F613FE" w:rsidRPr="00D42DB3" w:rsidRDefault="00F613FE" w:rsidP="00F613FE">
          <w:pPr>
            <w:spacing w:after="0"/>
            <w:rPr>
              <w:color w:val="0070C0"/>
              <w:szCs w:val="24"/>
            </w:rPr>
          </w:pPr>
          <w:r w:rsidRPr="00D42DB3">
            <w:rPr>
              <w:color w:val="0070C0"/>
              <w:szCs w:val="24"/>
            </w:rPr>
            <w:t>Add lines as required</w:t>
          </w:r>
        </w:p>
        <w:p w14:paraId="752A925F" w14:textId="77777777" w:rsidR="00B50662" w:rsidRPr="00D42DB3" w:rsidRDefault="00B50662" w:rsidP="00F613FE">
          <w:pPr>
            <w:spacing w:after="0"/>
            <w:rPr>
              <w:color w:val="0070C0"/>
              <w:szCs w:val="24"/>
            </w:rPr>
          </w:pPr>
        </w:p>
        <w:p w14:paraId="579625BF" w14:textId="4C782177" w:rsidR="00653726" w:rsidRPr="00653726" w:rsidRDefault="00F613FE" w:rsidP="00653726">
          <w:pPr>
            <w:spacing w:after="0"/>
            <w:rPr>
              <w:rFonts w:eastAsia="Calibri" w:cs="Times New Roman"/>
              <w:color w:val="0070C0"/>
              <w:szCs w:val="24"/>
            </w:rPr>
          </w:pPr>
          <w:r w:rsidRPr="00D42DB3">
            <w:rPr>
              <w:rFonts w:eastAsia="Calibri" w:cs="Times New Roman"/>
              <w:color w:val="0070C0"/>
              <w:szCs w:val="24"/>
            </w:rPr>
            <w:t>Below please provide</w:t>
          </w:r>
          <w:r w:rsidR="00653726">
            <w:rPr>
              <w:rFonts w:eastAsia="Calibri" w:cs="Times New Roman"/>
              <w:color w:val="0070C0"/>
              <w:szCs w:val="24"/>
            </w:rPr>
            <w:t xml:space="preserve"> </w:t>
          </w:r>
          <w:r w:rsidR="00653726">
            <w:rPr>
              <w:rFonts w:eastAsia="Calibri"/>
              <w:color w:val="0070C0"/>
              <w:szCs w:val="24"/>
            </w:rPr>
            <w:t>a</w:t>
          </w:r>
          <w:r w:rsidRPr="00653726">
            <w:rPr>
              <w:rFonts w:eastAsia="Calibri"/>
              <w:color w:val="0070C0"/>
              <w:szCs w:val="24"/>
            </w:rPr>
            <w:t xml:space="preserve"> short summary of the relevant experience of each team member.</w:t>
          </w:r>
          <w:r w:rsidR="00653726" w:rsidRPr="00653726">
            <w:rPr>
              <w:rFonts w:eastAsia="Calibri" w:cs="Times New Roman"/>
              <w:color w:val="0070C0"/>
            </w:rPr>
            <w:t xml:space="preserve"> </w:t>
          </w:r>
          <w:r w:rsidR="002A6262">
            <w:rPr>
              <w:rFonts w:eastAsia="Calibri" w:cs="Times New Roman"/>
              <w:color w:val="0070C0"/>
            </w:rPr>
            <w:t xml:space="preserve">When relevant </w:t>
          </w:r>
          <w:r w:rsidR="002A6262" w:rsidRPr="00D42DB3">
            <w:rPr>
              <w:color w:val="0070C0"/>
              <w:szCs w:val="24"/>
            </w:rPr>
            <w:t>Include previous project references relevant to the proposal, products, publications, participation in conferences, collaborations, community projects, etc</w:t>
          </w:r>
          <w:r w:rsidR="002A6262">
            <w:rPr>
              <w:color w:val="0070C0"/>
              <w:szCs w:val="24"/>
            </w:rPr>
            <w:t>.</w:t>
          </w:r>
        </w:p>
        <w:p w14:paraId="4EA9C786" w14:textId="77777777" w:rsidR="00653726" w:rsidRDefault="00653726" w:rsidP="00653726">
          <w:pPr>
            <w:pStyle w:val="NormalWeb"/>
            <w:spacing w:before="0" w:beforeAutospacing="0" w:after="0" w:afterAutospacing="0"/>
            <w:rPr>
              <w:rFonts w:ascii="Tw Cen MT" w:eastAsia="Calibri" w:hAnsi="Tw Cen MT"/>
              <w:color w:val="0070C0"/>
              <w:lang w:val="en-GB" w:eastAsia="en-US"/>
            </w:rPr>
          </w:pPr>
        </w:p>
        <w:p w14:paraId="3BE2D2E7" w14:textId="0E78E304" w:rsidR="00653726" w:rsidRPr="002A6262" w:rsidRDefault="00653726" w:rsidP="00653726">
          <w:pPr>
            <w:pStyle w:val="NormalWeb"/>
            <w:spacing w:before="0" w:beforeAutospacing="0" w:after="0" w:afterAutospacing="0"/>
            <w:rPr>
              <w:rFonts w:ascii="Tw Cen MT" w:eastAsia="Calibri" w:hAnsi="Tw Cen MT"/>
              <w:color w:val="000000" w:themeColor="text1"/>
              <w:lang w:val="en-GB" w:eastAsia="en-US"/>
            </w:rPr>
          </w:pPr>
          <w:r w:rsidRPr="002A6262">
            <w:rPr>
              <w:rFonts w:ascii="Tw Cen MT" w:eastAsia="Calibri" w:hAnsi="Tw Cen MT"/>
              <w:color w:val="000000" w:themeColor="text1"/>
              <w:lang w:val="en-GB" w:eastAsia="en-US"/>
            </w:rPr>
            <w:t>Describe #1 partner - consortium leader </w:t>
          </w:r>
        </w:p>
        <w:p w14:paraId="16CD2A48" w14:textId="77777777" w:rsidR="00653726" w:rsidRPr="002A6262" w:rsidRDefault="00653726" w:rsidP="00653726">
          <w:pPr>
            <w:spacing w:after="0" w:line="240" w:lineRule="auto"/>
            <w:jc w:val="left"/>
            <w:rPr>
              <w:rFonts w:eastAsia="Calibri" w:cs="Times New Roman"/>
              <w:color w:val="000000" w:themeColor="text1"/>
              <w:szCs w:val="24"/>
            </w:rPr>
          </w:pPr>
          <w:r w:rsidRPr="00653726">
            <w:rPr>
              <w:rFonts w:eastAsia="Calibri" w:cs="Times New Roman"/>
              <w:color w:val="000000" w:themeColor="text1"/>
              <w:szCs w:val="24"/>
            </w:rPr>
            <w:t>Please describe the competences of the company and in particular the team which will realise the results.</w:t>
          </w:r>
          <w:r w:rsidRPr="002A6262">
            <w:rPr>
              <w:rFonts w:eastAsia="Calibri" w:cs="Times New Roman"/>
              <w:color w:val="000000" w:themeColor="text1"/>
              <w:szCs w:val="24"/>
            </w:rPr>
            <w:t xml:space="preserve"> Include: </w:t>
          </w:r>
        </w:p>
        <w:p w14:paraId="2E01C3F0" w14:textId="12236381" w:rsidR="00653726" w:rsidRPr="002A6262" w:rsidRDefault="00653726" w:rsidP="00653726">
          <w:pPr>
            <w:pStyle w:val="ListParagraph"/>
            <w:numPr>
              <w:ilvl w:val="0"/>
              <w:numId w:val="34"/>
            </w:numPr>
            <w:spacing w:after="0" w:line="240" w:lineRule="auto"/>
            <w:jc w:val="left"/>
            <w:rPr>
              <w:rFonts w:eastAsia="Calibri" w:cs="Times New Roman"/>
              <w:color w:val="000000" w:themeColor="text1"/>
              <w:szCs w:val="24"/>
            </w:rPr>
          </w:pPr>
          <w:r w:rsidRPr="002A6262">
            <w:rPr>
              <w:rFonts w:eastAsia="Calibri" w:cs="Times New Roman"/>
              <w:color w:val="000000" w:themeColor="text1"/>
              <w:szCs w:val="24"/>
            </w:rPr>
            <w:t xml:space="preserve">Company </w:t>
          </w:r>
          <w:r w:rsidR="002A6262" w:rsidRPr="002A6262">
            <w:rPr>
              <w:rFonts w:eastAsia="Calibri" w:cs="Times New Roman"/>
              <w:color w:val="000000" w:themeColor="text1"/>
              <w:szCs w:val="24"/>
            </w:rPr>
            <w:t>description</w:t>
          </w:r>
          <w:r w:rsidRPr="002A6262">
            <w:rPr>
              <w:rFonts w:eastAsia="Calibri" w:cs="Times New Roman"/>
              <w:color w:val="000000" w:themeColor="text1"/>
              <w:szCs w:val="24"/>
            </w:rPr>
            <w:t xml:space="preserve"> and main products/services</w:t>
          </w:r>
        </w:p>
        <w:p w14:paraId="14668A9F" w14:textId="77777777" w:rsidR="00653726" w:rsidRPr="002A6262" w:rsidRDefault="00653726" w:rsidP="00653726">
          <w:pPr>
            <w:pStyle w:val="ListParagraph"/>
            <w:numPr>
              <w:ilvl w:val="0"/>
              <w:numId w:val="34"/>
            </w:numPr>
            <w:spacing w:after="0" w:line="240" w:lineRule="auto"/>
            <w:jc w:val="left"/>
            <w:rPr>
              <w:rFonts w:eastAsia="Calibri" w:cs="Times New Roman"/>
              <w:color w:val="000000" w:themeColor="text1"/>
              <w:szCs w:val="24"/>
            </w:rPr>
          </w:pPr>
          <w:r w:rsidRPr="002A6262">
            <w:rPr>
              <w:rFonts w:eastAsia="Calibri" w:cs="Times New Roman"/>
              <w:color w:val="000000" w:themeColor="text1"/>
              <w:szCs w:val="24"/>
            </w:rPr>
            <w:t>Business and technical competences and </w:t>
          </w:r>
        </w:p>
        <w:p w14:paraId="4861EF14" w14:textId="1192BD4B" w:rsidR="00653726" w:rsidRPr="002A6262" w:rsidRDefault="00653726" w:rsidP="00653726">
          <w:pPr>
            <w:pStyle w:val="ListParagraph"/>
            <w:numPr>
              <w:ilvl w:val="0"/>
              <w:numId w:val="34"/>
            </w:numPr>
            <w:spacing w:after="0" w:line="240" w:lineRule="auto"/>
            <w:jc w:val="left"/>
            <w:rPr>
              <w:rFonts w:eastAsia="Calibri" w:cs="Times New Roman"/>
              <w:color w:val="000000" w:themeColor="text1"/>
              <w:szCs w:val="24"/>
            </w:rPr>
          </w:pPr>
          <w:r w:rsidRPr="002A6262">
            <w:rPr>
              <w:rFonts w:eastAsia="Calibri" w:cs="Times New Roman"/>
              <w:color w:val="000000" w:themeColor="text1"/>
              <w:szCs w:val="24"/>
            </w:rPr>
            <w:t>Participating team members competences/ skills</w:t>
          </w:r>
        </w:p>
        <w:p w14:paraId="701DC02F" w14:textId="77777777" w:rsidR="00653726" w:rsidRPr="00653726" w:rsidRDefault="00653726" w:rsidP="00653726">
          <w:pPr>
            <w:spacing w:after="0" w:line="240" w:lineRule="auto"/>
            <w:jc w:val="left"/>
            <w:rPr>
              <w:rFonts w:eastAsia="Calibri" w:cs="Times New Roman"/>
              <w:color w:val="000000" w:themeColor="text1"/>
              <w:szCs w:val="24"/>
            </w:rPr>
          </w:pPr>
        </w:p>
        <w:p w14:paraId="4062B6D2" w14:textId="77777777" w:rsidR="00653726" w:rsidRPr="00653726" w:rsidRDefault="00653726" w:rsidP="00653726">
          <w:pPr>
            <w:spacing w:after="0" w:line="240" w:lineRule="auto"/>
            <w:jc w:val="left"/>
            <w:rPr>
              <w:rFonts w:eastAsia="Calibri" w:cs="Times New Roman"/>
              <w:color w:val="000000" w:themeColor="text1"/>
              <w:szCs w:val="24"/>
            </w:rPr>
          </w:pPr>
          <w:r w:rsidRPr="00653726">
            <w:rPr>
              <w:rFonts w:eastAsia="Calibri" w:cs="Times New Roman"/>
              <w:color w:val="000000" w:themeColor="text1"/>
              <w:szCs w:val="24"/>
            </w:rPr>
            <w:t>Describe #2 partner </w:t>
          </w:r>
        </w:p>
        <w:p w14:paraId="1C8F6ACB" w14:textId="77777777" w:rsidR="00653726" w:rsidRPr="002A6262" w:rsidRDefault="00653726" w:rsidP="00653726">
          <w:pPr>
            <w:spacing w:after="0" w:line="240" w:lineRule="auto"/>
            <w:jc w:val="left"/>
            <w:rPr>
              <w:rFonts w:eastAsia="Calibri" w:cs="Times New Roman"/>
              <w:color w:val="000000" w:themeColor="text1"/>
              <w:szCs w:val="24"/>
            </w:rPr>
          </w:pPr>
          <w:r w:rsidRPr="00653726">
            <w:rPr>
              <w:rFonts w:eastAsia="Calibri" w:cs="Times New Roman"/>
              <w:color w:val="000000" w:themeColor="text1"/>
              <w:szCs w:val="24"/>
            </w:rPr>
            <w:t xml:space="preserve">Please describe the </w:t>
          </w:r>
          <w:r w:rsidRPr="002A6262">
            <w:rPr>
              <w:rFonts w:eastAsia="Calibri" w:cs="Times New Roman"/>
              <w:color w:val="000000" w:themeColor="text1"/>
              <w:szCs w:val="24"/>
            </w:rPr>
            <w:t xml:space="preserve">role of the healthcare entity involved and the team of experts that will represent this partner. </w:t>
          </w:r>
          <w:r w:rsidRPr="00653726">
            <w:rPr>
              <w:rFonts w:eastAsia="Calibri" w:cs="Times New Roman"/>
              <w:color w:val="000000" w:themeColor="text1"/>
              <w:szCs w:val="24"/>
            </w:rPr>
            <w:t xml:space="preserve"> </w:t>
          </w:r>
          <w:r w:rsidRPr="002A6262">
            <w:rPr>
              <w:rFonts w:eastAsia="Calibri" w:cs="Times New Roman"/>
              <w:color w:val="000000" w:themeColor="text1"/>
              <w:szCs w:val="24"/>
            </w:rPr>
            <w:t>Include:</w:t>
          </w:r>
        </w:p>
        <w:p w14:paraId="3ABF3149" w14:textId="77777777" w:rsidR="00653726" w:rsidRPr="002A6262" w:rsidRDefault="00653726" w:rsidP="00653726">
          <w:pPr>
            <w:pStyle w:val="ListParagraph"/>
            <w:numPr>
              <w:ilvl w:val="0"/>
              <w:numId w:val="34"/>
            </w:numPr>
            <w:spacing w:after="0" w:line="240" w:lineRule="auto"/>
            <w:jc w:val="left"/>
            <w:rPr>
              <w:rFonts w:eastAsia="Calibri" w:cs="Times New Roman"/>
              <w:color w:val="000000" w:themeColor="text1"/>
              <w:szCs w:val="24"/>
            </w:rPr>
          </w:pPr>
          <w:r w:rsidRPr="002A6262">
            <w:rPr>
              <w:rFonts w:eastAsia="Calibri" w:cs="Times New Roman"/>
              <w:color w:val="000000" w:themeColor="text1"/>
              <w:szCs w:val="24"/>
            </w:rPr>
            <w:t>Entity description and main healthcare services </w:t>
          </w:r>
        </w:p>
        <w:p w14:paraId="2CE50993" w14:textId="77777777" w:rsidR="00653726" w:rsidRPr="002A6262" w:rsidRDefault="00653726" w:rsidP="00653726">
          <w:pPr>
            <w:pStyle w:val="ListParagraph"/>
            <w:numPr>
              <w:ilvl w:val="0"/>
              <w:numId w:val="34"/>
            </w:numPr>
            <w:spacing w:after="0" w:line="240" w:lineRule="auto"/>
            <w:jc w:val="left"/>
            <w:rPr>
              <w:rFonts w:eastAsia="Calibri" w:cs="Times New Roman"/>
              <w:color w:val="000000" w:themeColor="text1"/>
              <w:szCs w:val="24"/>
            </w:rPr>
          </w:pPr>
          <w:r w:rsidRPr="002A6262">
            <w:rPr>
              <w:rFonts w:eastAsia="Calibri" w:cs="Times New Roman"/>
              <w:color w:val="000000" w:themeColor="text1"/>
              <w:szCs w:val="24"/>
            </w:rPr>
            <w:t>Technical competences</w:t>
          </w:r>
        </w:p>
        <w:p w14:paraId="3A312DD3" w14:textId="14376DE4" w:rsidR="00653726" w:rsidRPr="002A6262" w:rsidRDefault="00653726" w:rsidP="00653726">
          <w:pPr>
            <w:pStyle w:val="ListParagraph"/>
            <w:numPr>
              <w:ilvl w:val="0"/>
              <w:numId w:val="34"/>
            </w:numPr>
            <w:spacing w:after="0" w:line="240" w:lineRule="auto"/>
            <w:jc w:val="left"/>
            <w:rPr>
              <w:rFonts w:eastAsia="Calibri" w:cs="Times New Roman"/>
              <w:color w:val="000000" w:themeColor="text1"/>
              <w:szCs w:val="24"/>
            </w:rPr>
          </w:pPr>
          <w:r w:rsidRPr="002A6262">
            <w:rPr>
              <w:rFonts w:eastAsia="Calibri" w:cs="Times New Roman"/>
              <w:color w:val="000000" w:themeColor="text1"/>
              <w:szCs w:val="24"/>
            </w:rPr>
            <w:t>participating team members competences/ skills</w:t>
          </w:r>
        </w:p>
        <w:p w14:paraId="0F13715F" w14:textId="77777777" w:rsidR="00653726" w:rsidRPr="002A6262" w:rsidRDefault="00653726" w:rsidP="00653726">
          <w:pPr>
            <w:spacing w:after="0" w:line="240" w:lineRule="auto"/>
            <w:jc w:val="left"/>
            <w:rPr>
              <w:rFonts w:eastAsia="Calibri" w:cs="Times New Roman"/>
              <w:color w:val="000000" w:themeColor="text1"/>
              <w:szCs w:val="24"/>
            </w:rPr>
          </w:pPr>
        </w:p>
        <w:p w14:paraId="0BB7DB89" w14:textId="2D7F7E0D" w:rsidR="00653726" w:rsidRPr="00653726" w:rsidRDefault="00653726" w:rsidP="00653726">
          <w:pPr>
            <w:spacing w:after="0" w:line="240" w:lineRule="auto"/>
            <w:jc w:val="left"/>
            <w:rPr>
              <w:rFonts w:eastAsia="Calibri" w:cs="Times New Roman"/>
              <w:color w:val="000000" w:themeColor="text1"/>
              <w:szCs w:val="24"/>
            </w:rPr>
          </w:pPr>
          <w:r w:rsidRPr="00653726">
            <w:rPr>
              <w:rFonts w:eastAsia="Calibri" w:cs="Times New Roman"/>
              <w:color w:val="000000" w:themeColor="text1"/>
              <w:szCs w:val="24"/>
            </w:rPr>
            <w:t>Describe #3 partner (if exists)</w:t>
          </w:r>
        </w:p>
        <w:p w14:paraId="2BAB0556" w14:textId="5F1CE658" w:rsidR="002A6262" w:rsidRDefault="00653726" w:rsidP="002A6262">
          <w:pPr>
            <w:spacing w:after="0" w:line="240" w:lineRule="auto"/>
            <w:jc w:val="left"/>
            <w:rPr>
              <w:rFonts w:eastAsia="Calibri" w:cs="Times New Roman"/>
              <w:color w:val="000000" w:themeColor="text1"/>
              <w:szCs w:val="24"/>
            </w:rPr>
          </w:pPr>
          <w:r w:rsidRPr="00653726">
            <w:rPr>
              <w:rFonts w:eastAsia="Calibri" w:cs="Times New Roman"/>
              <w:color w:val="000000" w:themeColor="text1"/>
              <w:szCs w:val="24"/>
            </w:rPr>
            <w:t>Please describe the competences of the company</w:t>
          </w:r>
          <w:r w:rsidR="002A6262">
            <w:rPr>
              <w:rFonts w:eastAsia="Calibri" w:cs="Times New Roman"/>
              <w:color w:val="000000" w:themeColor="text1"/>
              <w:szCs w:val="24"/>
            </w:rPr>
            <w:t>/competence centre (CC)</w:t>
          </w:r>
          <w:r w:rsidRPr="00653726">
            <w:rPr>
              <w:rFonts w:eastAsia="Calibri" w:cs="Times New Roman"/>
              <w:color w:val="000000" w:themeColor="text1"/>
              <w:szCs w:val="24"/>
            </w:rPr>
            <w:t xml:space="preserve"> and </w:t>
          </w:r>
          <w:r w:rsidR="002A6262" w:rsidRPr="00653726">
            <w:rPr>
              <w:rFonts w:eastAsia="Calibri" w:cs="Times New Roman"/>
              <w:color w:val="000000" w:themeColor="text1"/>
              <w:szCs w:val="24"/>
            </w:rPr>
            <w:t>the</w:t>
          </w:r>
          <w:r w:rsidRPr="00653726">
            <w:rPr>
              <w:rFonts w:eastAsia="Calibri" w:cs="Times New Roman"/>
              <w:color w:val="000000" w:themeColor="text1"/>
              <w:szCs w:val="24"/>
            </w:rPr>
            <w:t xml:space="preserve"> team which will realise the results.</w:t>
          </w:r>
          <w:r w:rsidR="002A6262">
            <w:rPr>
              <w:rFonts w:eastAsia="Calibri" w:cs="Times New Roman"/>
              <w:color w:val="000000" w:themeColor="text1"/>
              <w:szCs w:val="24"/>
            </w:rPr>
            <w:t xml:space="preserve"> Include:</w:t>
          </w:r>
        </w:p>
        <w:p w14:paraId="256F914A" w14:textId="794D7FF0" w:rsidR="002A6262" w:rsidRDefault="00653726" w:rsidP="002A6262">
          <w:pPr>
            <w:pStyle w:val="ListParagraph"/>
            <w:numPr>
              <w:ilvl w:val="0"/>
              <w:numId w:val="34"/>
            </w:numPr>
            <w:spacing w:after="0" w:line="240" w:lineRule="auto"/>
            <w:jc w:val="left"/>
            <w:rPr>
              <w:rFonts w:eastAsia="Calibri" w:cs="Times New Roman"/>
              <w:color w:val="000000" w:themeColor="text1"/>
              <w:szCs w:val="24"/>
            </w:rPr>
          </w:pPr>
          <w:r w:rsidRPr="002A6262">
            <w:rPr>
              <w:rFonts w:eastAsia="Calibri" w:cs="Times New Roman"/>
              <w:color w:val="000000" w:themeColor="text1"/>
              <w:szCs w:val="24"/>
            </w:rPr>
            <w:t>company</w:t>
          </w:r>
          <w:r w:rsidR="002A6262">
            <w:rPr>
              <w:rFonts w:eastAsia="Calibri" w:cs="Times New Roman"/>
              <w:color w:val="000000" w:themeColor="text1"/>
              <w:szCs w:val="24"/>
            </w:rPr>
            <w:t xml:space="preserve"> profile</w:t>
          </w:r>
          <w:r w:rsidRPr="002A6262">
            <w:rPr>
              <w:rFonts w:eastAsia="Calibri" w:cs="Times New Roman"/>
              <w:color w:val="000000" w:themeColor="text1"/>
              <w:szCs w:val="24"/>
            </w:rPr>
            <w:t xml:space="preserve"> and main </w:t>
          </w:r>
          <w:r w:rsidR="002A6262">
            <w:rPr>
              <w:rFonts w:eastAsia="Calibri" w:cs="Times New Roman"/>
              <w:color w:val="000000" w:themeColor="text1"/>
              <w:szCs w:val="24"/>
            </w:rPr>
            <w:t>expertise/products/services if relevant</w:t>
          </w:r>
          <w:r w:rsidRPr="002A6262">
            <w:rPr>
              <w:rFonts w:eastAsia="Calibri" w:cs="Times New Roman"/>
              <w:color w:val="000000" w:themeColor="text1"/>
              <w:szCs w:val="24"/>
            </w:rPr>
            <w:t>, </w:t>
          </w:r>
        </w:p>
        <w:p w14:paraId="2D320509" w14:textId="32E8B253" w:rsidR="002A6262" w:rsidRDefault="002A6262" w:rsidP="002A6262">
          <w:pPr>
            <w:pStyle w:val="ListParagraph"/>
            <w:numPr>
              <w:ilvl w:val="0"/>
              <w:numId w:val="34"/>
            </w:numPr>
            <w:spacing w:after="0" w:line="240" w:lineRule="auto"/>
            <w:jc w:val="left"/>
            <w:rPr>
              <w:rFonts w:eastAsia="Calibri" w:cs="Times New Roman"/>
              <w:color w:val="000000" w:themeColor="text1"/>
              <w:szCs w:val="24"/>
            </w:rPr>
          </w:pPr>
          <w:r>
            <w:rPr>
              <w:rFonts w:eastAsia="Calibri" w:cs="Times New Roman"/>
              <w:color w:val="000000" w:themeColor="text1"/>
              <w:szCs w:val="24"/>
            </w:rPr>
            <w:t>role</w:t>
          </w:r>
        </w:p>
        <w:p w14:paraId="2F5ACBC4" w14:textId="77777777" w:rsidR="002A6262" w:rsidRDefault="00653726" w:rsidP="002A6262">
          <w:pPr>
            <w:pStyle w:val="ListParagraph"/>
            <w:numPr>
              <w:ilvl w:val="0"/>
              <w:numId w:val="34"/>
            </w:numPr>
            <w:spacing w:after="0" w:line="240" w:lineRule="auto"/>
            <w:jc w:val="left"/>
            <w:rPr>
              <w:rFonts w:eastAsia="Calibri" w:cs="Times New Roman"/>
              <w:color w:val="000000" w:themeColor="text1"/>
              <w:szCs w:val="24"/>
            </w:rPr>
          </w:pPr>
          <w:r w:rsidRPr="002A6262">
            <w:rPr>
              <w:rFonts w:eastAsia="Calibri" w:cs="Times New Roman"/>
              <w:color w:val="000000" w:themeColor="text1"/>
              <w:szCs w:val="24"/>
            </w:rPr>
            <w:t xml:space="preserve">competences </w:t>
          </w:r>
          <w:r w:rsidR="002A6262">
            <w:rPr>
              <w:rFonts w:eastAsia="Calibri" w:cs="Times New Roman"/>
              <w:color w:val="000000" w:themeColor="text1"/>
              <w:szCs w:val="24"/>
            </w:rPr>
            <w:t>adequate to the expected role</w:t>
          </w:r>
          <w:r w:rsidRPr="002A6262">
            <w:rPr>
              <w:rFonts w:eastAsia="Calibri" w:cs="Times New Roman"/>
              <w:color w:val="000000" w:themeColor="text1"/>
              <w:szCs w:val="24"/>
            </w:rPr>
            <w:t> </w:t>
          </w:r>
        </w:p>
        <w:p w14:paraId="5DA0C402" w14:textId="6231E63E" w:rsidR="00653726" w:rsidRPr="002A6262" w:rsidRDefault="00653726" w:rsidP="002A6262">
          <w:pPr>
            <w:pStyle w:val="ListParagraph"/>
            <w:numPr>
              <w:ilvl w:val="0"/>
              <w:numId w:val="34"/>
            </w:numPr>
            <w:spacing w:after="0" w:line="240" w:lineRule="auto"/>
            <w:jc w:val="left"/>
            <w:rPr>
              <w:rFonts w:eastAsia="Calibri" w:cs="Times New Roman"/>
              <w:color w:val="000000" w:themeColor="text1"/>
              <w:szCs w:val="24"/>
            </w:rPr>
          </w:pPr>
          <w:r w:rsidRPr="002A6262">
            <w:rPr>
              <w:rFonts w:eastAsia="Calibri" w:cs="Times New Roman"/>
              <w:color w:val="000000" w:themeColor="text1"/>
              <w:szCs w:val="24"/>
            </w:rPr>
            <w:t>participating team members competences/ skills</w:t>
          </w:r>
        </w:p>
        <w:p w14:paraId="3B2F1E63" w14:textId="77777777" w:rsidR="00653726" w:rsidRPr="002A6262" w:rsidRDefault="00653726" w:rsidP="002A6262">
          <w:pPr>
            <w:spacing w:after="0"/>
            <w:ind w:left="360"/>
            <w:rPr>
              <w:color w:val="0070C0"/>
              <w:szCs w:val="24"/>
            </w:rPr>
          </w:pPr>
        </w:p>
        <w:p w14:paraId="2B99DC90" w14:textId="5B5E19B3" w:rsidR="00F660EA" w:rsidRPr="00F660EA" w:rsidRDefault="00F660EA" w:rsidP="00F660EA">
          <w:pPr>
            <w:pStyle w:val="ListParagraph"/>
            <w:numPr>
              <w:ilvl w:val="0"/>
              <w:numId w:val="16"/>
            </w:numPr>
            <w:spacing w:after="0"/>
            <w:rPr>
              <w:color w:val="0070C0"/>
              <w:szCs w:val="24"/>
            </w:rPr>
          </w:pPr>
          <w:r w:rsidRPr="00F660EA">
            <w:rPr>
              <w:color w:val="0070C0"/>
              <w:szCs w:val="24"/>
            </w:rPr>
            <w:t>Explain the value of fusion as a consortium and how you will be structured as a sole team</w:t>
          </w:r>
        </w:p>
        <w:p w14:paraId="30492F26" w14:textId="460E43E5" w:rsidR="00F613FE" w:rsidRPr="00D42DB3" w:rsidRDefault="00F660EA" w:rsidP="00F660EA">
          <w:pPr>
            <w:numPr>
              <w:ilvl w:val="0"/>
              <w:numId w:val="10"/>
            </w:numPr>
            <w:spacing w:after="0"/>
            <w:jc w:val="left"/>
            <w:rPr>
              <w:color w:val="0070C0"/>
              <w:szCs w:val="24"/>
            </w:rPr>
          </w:pPr>
          <w:r w:rsidRPr="00F660EA">
            <w:rPr>
              <w:color w:val="0070C0"/>
              <w:szCs w:val="24"/>
            </w:rPr>
            <w:t>Identify synergies, trans-disciplinary competences, cross-border dimension</w:t>
          </w:r>
          <w:r>
            <w:rPr>
              <w:color w:val="0070C0"/>
              <w:szCs w:val="24"/>
            </w:rPr>
            <w:t xml:space="preserve"> if exists.</w:t>
          </w:r>
        </w:p>
        <w:p w14:paraId="02A2A3F8" w14:textId="77777777" w:rsidR="00F613FE" w:rsidRPr="00D42DB3" w:rsidRDefault="00F613FE" w:rsidP="00F613FE">
          <w:pPr>
            <w:spacing w:after="0"/>
            <w:rPr>
              <w:color w:val="0070C0"/>
              <w:szCs w:val="24"/>
            </w:rPr>
          </w:pPr>
        </w:p>
        <w:p w14:paraId="3479086F" w14:textId="77777777" w:rsidR="00F613FE" w:rsidRPr="00D42DB3" w:rsidRDefault="00F613FE" w:rsidP="00F613FE">
          <w:pPr>
            <w:spacing w:after="0"/>
            <w:rPr>
              <w:szCs w:val="24"/>
            </w:rPr>
          </w:pPr>
          <w:r w:rsidRPr="00D42DB3">
            <w:rPr>
              <w:szCs w:val="24"/>
            </w:rPr>
            <w:t>Text style to be used</w:t>
          </w:r>
        </w:p>
        <w:p w14:paraId="22454BAB" w14:textId="77777777" w:rsidR="00F613FE" w:rsidRPr="00D42DB3" w:rsidRDefault="00F613FE" w:rsidP="00F613FE">
          <w:pPr>
            <w:spacing w:after="0"/>
            <w:rPr>
              <w:color w:val="0070C0"/>
              <w:szCs w:val="24"/>
            </w:rPr>
          </w:pPr>
        </w:p>
        <w:p w14:paraId="51F089C3" w14:textId="69B3F75E" w:rsidR="00F660EA" w:rsidRPr="00F660EA" w:rsidRDefault="00F660EA" w:rsidP="00F660EA">
          <w:pPr>
            <w:spacing w:after="0" w:line="240" w:lineRule="auto"/>
            <w:jc w:val="left"/>
            <w:rPr>
              <w:color w:val="0070C0"/>
              <w:szCs w:val="24"/>
            </w:rPr>
          </w:pPr>
        </w:p>
        <w:p w14:paraId="07687218" w14:textId="4CEDC302" w:rsidR="002A6262" w:rsidRDefault="002A6262" w:rsidP="00F613FE">
          <w:pPr>
            <w:spacing w:after="0"/>
            <w:rPr>
              <w:color w:val="0070C0"/>
              <w:szCs w:val="24"/>
            </w:rPr>
          </w:pPr>
        </w:p>
        <w:p w14:paraId="3F826F78" w14:textId="77777777" w:rsidR="00F613FE" w:rsidRPr="00D42DB3" w:rsidRDefault="00F613FE" w:rsidP="00F613FE">
          <w:pPr>
            <w:spacing w:after="0"/>
            <w:rPr>
              <w:color w:val="0070C0"/>
              <w:szCs w:val="24"/>
            </w:rPr>
          </w:pPr>
        </w:p>
        <w:p w14:paraId="04872DC6" w14:textId="1CD15C74" w:rsidR="00F613FE" w:rsidRDefault="00F613FE" w:rsidP="0049066A">
          <w:pPr>
            <w:pStyle w:val="Title"/>
          </w:pPr>
          <w:bookmarkStart w:id="16" w:name="_Toc113446155"/>
          <w:r w:rsidRPr="0049066A">
            <w:lastRenderedPageBreak/>
            <w:t>Project planning and value for money (maximum 3 pages)</w:t>
          </w:r>
          <w:bookmarkEnd w:id="16"/>
        </w:p>
        <w:p w14:paraId="1128ACB3" w14:textId="55ABDF8E" w:rsidR="00BD7A8C" w:rsidRDefault="005C0446" w:rsidP="00F613FE">
          <w:pPr>
            <w:spacing w:after="0"/>
            <w:rPr>
              <w:color w:val="0070C0"/>
              <w:szCs w:val="24"/>
            </w:rPr>
          </w:pPr>
          <w:r>
            <w:rPr>
              <w:color w:val="0070C0"/>
              <w:szCs w:val="24"/>
            </w:rPr>
            <w:t xml:space="preserve">Notice that </w:t>
          </w:r>
          <w:r w:rsidR="00CC7E8D">
            <w:rPr>
              <w:color w:val="0070C0"/>
              <w:szCs w:val="24"/>
            </w:rPr>
            <w:t>EXPERIMENT</w:t>
          </w:r>
          <w:r>
            <w:rPr>
              <w:color w:val="0070C0"/>
              <w:szCs w:val="24"/>
            </w:rPr>
            <w:t xml:space="preserve"> </w:t>
          </w:r>
          <w:r w:rsidRPr="005C0446">
            <w:rPr>
              <w:color w:val="0070C0"/>
              <w:szCs w:val="24"/>
            </w:rPr>
            <w:t>activities have three phases of 2-month</w:t>
          </w:r>
          <w:r w:rsidR="00CC7E8D">
            <w:rPr>
              <w:color w:val="0070C0"/>
              <w:szCs w:val="24"/>
            </w:rPr>
            <w:t xml:space="preserve">, 6-months, and </w:t>
          </w:r>
          <w:r w:rsidR="003A5741">
            <w:rPr>
              <w:color w:val="0070C0"/>
              <w:szCs w:val="24"/>
            </w:rPr>
            <w:t>4</w:t>
          </w:r>
          <w:r w:rsidR="00CC7E8D">
            <w:rPr>
              <w:color w:val="0070C0"/>
              <w:szCs w:val="24"/>
            </w:rPr>
            <w:t>-months</w:t>
          </w:r>
          <w:r w:rsidRPr="005C0446">
            <w:rPr>
              <w:color w:val="0070C0"/>
              <w:szCs w:val="24"/>
            </w:rPr>
            <w:t xml:space="preserve">, to progress </w:t>
          </w:r>
          <w:r w:rsidR="00CC7E8D">
            <w:rPr>
              <w:color w:val="0070C0"/>
              <w:szCs w:val="24"/>
            </w:rPr>
            <w:t>with your pilot execution</w:t>
          </w:r>
          <w:r w:rsidRPr="005C0446">
            <w:rPr>
              <w:color w:val="0070C0"/>
              <w:szCs w:val="24"/>
            </w:rPr>
            <w:t>. Take this into account to align this with your planning.</w:t>
          </w:r>
        </w:p>
        <w:p w14:paraId="04E8D04F" w14:textId="5262814A" w:rsidR="00BD7A8C" w:rsidRPr="00C729FA" w:rsidRDefault="00BD7A8C" w:rsidP="00C729FA">
          <w:pPr>
            <w:pStyle w:val="Heading2"/>
            <w:numPr>
              <w:ilvl w:val="1"/>
              <w:numId w:val="18"/>
            </w:numPr>
            <w:rPr>
              <w:sz w:val="28"/>
              <w:szCs w:val="28"/>
            </w:rPr>
          </w:pPr>
          <w:bookmarkStart w:id="17" w:name="_Toc113446156"/>
          <w:r w:rsidRPr="00C729FA">
            <w:rPr>
              <w:sz w:val="28"/>
              <w:szCs w:val="28"/>
            </w:rPr>
            <w:t>Main activities of the project</w:t>
          </w:r>
          <w:bookmarkEnd w:id="17"/>
          <w:r w:rsidRPr="00C729FA">
            <w:rPr>
              <w:sz w:val="28"/>
              <w:szCs w:val="28"/>
            </w:rPr>
            <w:t xml:space="preserve"> </w:t>
          </w:r>
        </w:p>
        <w:p w14:paraId="1EEB616D" w14:textId="02A0A067" w:rsidR="00425BB2" w:rsidRDefault="00F613FE" w:rsidP="00F613FE">
          <w:pPr>
            <w:spacing w:after="0"/>
            <w:rPr>
              <w:color w:val="0070C0"/>
              <w:szCs w:val="24"/>
            </w:rPr>
          </w:pPr>
          <w:r w:rsidRPr="00D42DB3">
            <w:rPr>
              <w:color w:val="0070C0"/>
              <w:szCs w:val="24"/>
            </w:rPr>
            <w:t xml:space="preserve">Describe the activities that will take place in your project from the technical point of view. Break down your work into each </w:t>
          </w:r>
          <w:r w:rsidR="00425BB2">
            <w:rPr>
              <w:color w:val="0070C0"/>
              <w:szCs w:val="24"/>
            </w:rPr>
            <w:t>of the 3 phases</w:t>
          </w:r>
          <w:r w:rsidRPr="00D42DB3">
            <w:rPr>
              <w:color w:val="0070C0"/>
              <w:szCs w:val="24"/>
            </w:rPr>
            <w:t xml:space="preserve"> (</w:t>
          </w:r>
          <w:r w:rsidR="00425BB2">
            <w:rPr>
              <w:color w:val="0070C0"/>
              <w:szCs w:val="24"/>
            </w:rPr>
            <w:t>1-</w:t>
          </w:r>
          <w:r w:rsidR="0049066A">
            <w:rPr>
              <w:color w:val="0070C0"/>
              <w:szCs w:val="24"/>
            </w:rPr>
            <w:t>Design</w:t>
          </w:r>
          <w:r w:rsidR="00425BB2">
            <w:rPr>
              <w:color w:val="0070C0"/>
              <w:szCs w:val="24"/>
            </w:rPr>
            <w:t xml:space="preserve">; 2-Develop, Deploy, </w:t>
          </w:r>
          <w:proofErr w:type="gramStart"/>
          <w:r w:rsidR="00425BB2">
            <w:rPr>
              <w:color w:val="0070C0"/>
              <w:szCs w:val="24"/>
            </w:rPr>
            <w:t>Operate</w:t>
          </w:r>
          <w:proofErr w:type="gramEnd"/>
          <w:r w:rsidR="00425BB2">
            <w:rPr>
              <w:color w:val="0070C0"/>
              <w:szCs w:val="24"/>
            </w:rPr>
            <w:t>; 3-Assess)</w:t>
          </w:r>
          <w:r w:rsidRPr="00D42DB3">
            <w:rPr>
              <w:color w:val="0070C0"/>
              <w:szCs w:val="24"/>
            </w:rPr>
            <w:t>, list tasks and provide timing of the different activities and components. This section should answer the question “how are we going to implement the project to reach the defined objectives?”</w:t>
          </w:r>
        </w:p>
        <w:tbl>
          <w:tblPr>
            <w:tblW w:w="9634" w:type="dxa"/>
            <w:tblCellMar>
              <w:top w:w="15" w:type="dxa"/>
              <w:left w:w="15" w:type="dxa"/>
              <w:bottom w:w="15" w:type="dxa"/>
              <w:right w:w="15" w:type="dxa"/>
            </w:tblCellMar>
            <w:tblLook w:val="04A0" w:firstRow="1" w:lastRow="0" w:firstColumn="1" w:lastColumn="0" w:noHBand="0" w:noVBand="1"/>
          </w:tblPr>
          <w:tblGrid>
            <w:gridCol w:w="2312"/>
            <w:gridCol w:w="2361"/>
            <w:gridCol w:w="2693"/>
            <w:gridCol w:w="2268"/>
          </w:tblGrid>
          <w:tr w:rsidR="00425BB2" w:rsidRPr="00425BB2" w14:paraId="0414BE16" w14:textId="77777777" w:rsidTr="00425BB2">
            <w:trPr>
              <w:trHeight w:val="224"/>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2DC89BFB" w14:textId="52260605" w:rsidR="00425BB2" w:rsidRPr="00425BB2" w:rsidRDefault="0012759F" w:rsidP="00425BB2">
                <w:pPr>
                  <w:spacing w:after="0" w:line="240" w:lineRule="auto"/>
                  <w:rPr>
                    <w:rFonts w:eastAsia="Times New Roman" w:cs="Times New Roman"/>
                    <w:szCs w:val="24"/>
                    <w:lang w:val="en-PL" w:eastAsia="en-GB"/>
                  </w:rPr>
                </w:pPr>
                <w:r w:rsidRPr="002D583E">
                  <w:rPr>
                    <w:rFonts w:eastAsia="Times New Roman" w:cs="Calibri"/>
                    <w:b/>
                    <w:bCs/>
                    <w:color w:val="000000"/>
                    <w:szCs w:val="24"/>
                    <w:lang w:val="pl-PL" w:eastAsia="en-GB"/>
                  </w:rPr>
                  <w:t>Pilot</w:t>
                </w:r>
                <w:r w:rsidR="00425BB2" w:rsidRPr="00425BB2">
                  <w:rPr>
                    <w:rFonts w:eastAsia="Times New Roman" w:cs="Calibri"/>
                    <w:b/>
                    <w:bCs/>
                    <w:color w:val="000000"/>
                    <w:szCs w:val="24"/>
                    <w:lang w:val="en-PL" w:eastAsia="en-GB"/>
                  </w:rPr>
                  <w:t xml:space="preserve"> Title:  </w:t>
                </w:r>
              </w:p>
            </w:tc>
          </w:tr>
          <w:tr w:rsidR="00425BB2" w:rsidRPr="00425BB2" w14:paraId="09BFFC7B" w14:textId="77777777" w:rsidTr="002D583E">
            <w:trPr>
              <w:trHeight w:val="1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CF390" w14:textId="77777777" w:rsidR="00425BB2" w:rsidRPr="00425BB2" w:rsidRDefault="00425BB2" w:rsidP="00425BB2">
                <w:pPr>
                  <w:spacing w:after="0" w:line="240" w:lineRule="auto"/>
                  <w:rPr>
                    <w:rFonts w:eastAsia="Times New Roman" w:cs="Times New Roman"/>
                    <w:szCs w:val="24"/>
                    <w:lang w:val="en-PL" w:eastAsia="en-GB"/>
                  </w:rPr>
                </w:pPr>
                <w:r w:rsidRPr="00425BB2">
                  <w:rPr>
                    <w:rFonts w:eastAsia="Times New Roman" w:cs="Calibri"/>
                    <w:b/>
                    <w:bCs/>
                    <w:color w:val="000000"/>
                    <w:szCs w:val="24"/>
                    <w:lang w:val="en-PL" w:eastAsia="en-GB"/>
                  </w:rPr>
                  <w:t>Participant short name</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89D2D" w14:textId="63C1AD59" w:rsidR="00425BB2" w:rsidRPr="00425BB2" w:rsidRDefault="002D583E" w:rsidP="00425BB2">
                <w:pPr>
                  <w:spacing w:after="0" w:line="240" w:lineRule="auto"/>
                  <w:jc w:val="left"/>
                  <w:rPr>
                    <w:rFonts w:eastAsia="Times New Roman" w:cs="Times New Roman"/>
                    <w:szCs w:val="24"/>
                    <w:lang w:val="pl-PL" w:eastAsia="en-GB"/>
                  </w:rPr>
                </w:pPr>
                <w:r>
                  <w:rPr>
                    <w:rFonts w:eastAsia="Times New Roman" w:cs="Times New Roman"/>
                    <w:szCs w:val="24"/>
                    <w:lang w:val="pl-PL" w:eastAsia="en-GB"/>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29439" w14:textId="3A3E661F" w:rsidR="00425BB2" w:rsidRPr="00425BB2" w:rsidRDefault="002D583E" w:rsidP="00425BB2">
                <w:pPr>
                  <w:spacing w:after="0" w:line="240" w:lineRule="auto"/>
                  <w:jc w:val="left"/>
                  <w:rPr>
                    <w:rFonts w:eastAsia="Times New Roman" w:cs="Times New Roman"/>
                    <w:szCs w:val="24"/>
                    <w:lang w:val="pl-PL" w:eastAsia="en-GB"/>
                  </w:rPr>
                </w:pPr>
                <w:r>
                  <w:rPr>
                    <w:rFonts w:eastAsia="Times New Roman" w:cs="Times New Roman"/>
                    <w:szCs w:val="24"/>
                    <w:lang w:val="pl-PL" w:eastAsia="en-GB"/>
                  </w:rPr>
                  <w:t>#2</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D367B" w14:textId="7DDC71E7" w:rsidR="00425BB2" w:rsidRPr="00425BB2" w:rsidRDefault="002D583E" w:rsidP="00425BB2">
                <w:pPr>
                  <w:spacing w:after="0" w:line="240" w:lineRule="auto"/>
                  <w:jc w:val="left"/>
                  <w:rPr>
                    <w:rFonts w:eastAsia="Times New Roman" w:cs="Times New Roman"/>
                    <w:szCs w:val="24"/>
                    <w:lang w:val="pl-PL" w:eastAsia="en-GB"/>
                  </w:rPr>
                </w:pPr>
                <w:r>
                  <w:rPr>
                    <w:rFonts w:eastAsia="Times New Roman" w:cs="Times New Roman"/>
                    <w:szCs w:val="24"/>
                    <w:lang w:val="pl-PL" w:eastAsia="en-GB"/>
                  </w:rPr>
                  <w:t xml:space="preserve">#3, </w:t>
                </w:r>
                <w:proofErr w:type="spellStart"/>
                <w:r>
                  <w:rPr>
                    <w:rFonts w:eastAsia="Times New Roman" w:cs="Times New Roman"/>
                    <w:szCs w:val="24"/>
                    <w:lang w:val="pl-PL" w:eastAsia="en-GB"/>
                  </w:rPr>
                  <w:t>if</w:t>
                </w:r>
                <w:proofErr w:type="spellEnd"/>
                <w:r>
                  <w:rPr>
                    <w:rFonts w:eastAsia="Times New Roman" w:cs="Times New Roman"/>
                    <w:szCs w:val="24"/>
                    <w:lang w:val="pl-PL" w:eastAsia="en-GB"/>
                  </w:rPr>
                  <w:t xml:space="preserve"> </w:t>
                </w:r>
                <w:proofErr w:type="spellStart"/>
                <w:r>
                  <w:rPr>
                    <w:rFonts w:eastAsia="Times New Roman" w:cs="Times New Roman"/>
                    <w:szCs w:val="24"/>
                    <w:lang w:val="pl-PL" w:eastAsia="en-GB"/>
                  </w:rPr>
                  <w:t>exists</w:t>
                </w:r>
                <w:proofErr w:type="spellEnd"/>
              </w:p>
            </w:tc>
          </w:tr>
          <w:tr w:rsidR="00425BB2" w:rsidRPr="00425BB2" w14:paraId="63703A85" w14:textId="77777777" w:rsidTr="002D583E">
            <w:trPr>
              <w:trHeight w:val="1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5AE76" w14:textId="77777777" w:rsidR="00425BB2" w:rsidRPr="00425BB2" w:rsidRDefault="00425BB2" w:rsidP="00425BB2">
                <w:pPr>
                  <w:spacing w:after="120" w:line="240" w:lineRule="auto"/>
                  <w:rPr>
                    <w:rFonts w:eastAsia="Times New Roman" w:cs="Times New Roman"/>
                    <w:szCs w:val="24"/>
                    <w:lang w:val="en-PL" w:eastAsia="en-GB"/>
                  </w:rPr>
                </w:pPr>
                <w:r w:rsidRPr="00425BB2">
                  <w:rPr>
                    <w:rFonts w:eastAsia="Times New Roman" w:cs="Calibri"/>
                    <w:b/>
                    <w:bCs/>
                    <w:color w:val="000000"/>
                    <w:szCs w:val="24"/>
                    <w:lang w:val="en-PL" w:eastAsia="en-GB"/>
                  </w:rPr>
                  <w:t>Role</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2AC0C" w14:textId="77777777" w:rsidR="00425BB2" w:rsidRPr="00425BB2" w:rsidRDefault="00425BB2" w:rsidP="00425BB2">
                <w:pPr>
                  <w:spacing w:after="0" w:line="240" w:lineRule="auto"/>
                  <w:jc w:val="left"/>
                  <w:rPr>
                    <w:rFonts w:eastAsia="Times New Roman" w:cs="Times New Roman"/>
                    <w:szCs w:val="24"/>
                    <w:lang w:val="en-PL" w:eastAsia="en-GB"/>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F37A2" w14:textId="77777777" w:rsidR="00425BB2" w:rsidRPr="00425BB2" w:rsidRDefault="00425BB2" w:rsidP="00425BB2">
                <w:pPr>
                  <w:spacing w:after="0" w:line="240" w:lineRule="auto"/>
                  <w:jc w:val="left"/>
                  <w:rPr>
                    <w:rFonts w:eastAsia="Times New Roman" w:cs="Times New Roman"/>
                    <w:szCs w:val="24"/>
                    <w:lang w:val="en-PL" w:eastAsia="en-GB"/>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5EB4A" w14:textId="77777777" w:rsidR="00425BB2" w:rsidRPr="00425BB2" w:rsidRDefault="00425BB2" w:rsidP="00425BB2">
                <w:pPr>
                  <w:spacing w:after="0" w:line="240" w:lineRule="auto"/>
                  <w:jc w:val="left"/>
                  <w:rPr>
                    <w:rFonts w:eastAsia="Times New Roman" w:cs="Times New Roman"/>
                    <w:szCs w:val="24"/>
                    <w:lang w:val="en-PL" w:eastAsia="en-GB"/>
                  </w:rPr>
                </w:pPr>
              </w:p>
            </w:tc>
          </w:tr>
          <w:tr w:rsidR="00425BB2" w:rsidRPr="00425BB2" w14:paraId="726CC413" w14:textId="77777777" w:rsidTr="00425BB2">
            <w:trPr>
              <w:trHeight w:val="142"/>
            </w:trPr>
            <w:tc>
              <w:tcPr>
                <w:tcW w:w="963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1D978" w14:textId="77777777" w:rsidR="00425BB2" w:rsidRPr="00425BB2" w:rsidRDefault="00425BB2" w:rsidP="00425BB2">
                <w:pPr>
                  <w:spacing w:after="0" w:line="240" w:lineRule="auto"/>
                  <w:rPr>
                    <w:rFonts w:eastAsia="Times New Roman" w:cs="Times New Roman"/>
                    <w:szCs w:val="24"/>
                    <w:lang w:val="en-PL" w:eastAsia="en-GB"/>
                  </w:rPr>
                </w:pPr>
                <w:r w:rsidRPr="00425BB2">
                  <w:rPr>
                    <w:rFonts w:eastAsia="Times New Roman" w:cs="Calibri"/>
                    <w:b/>
                    <w:bCs/>
                    <w:color w:val="000000"/>
                    <w:szCs w:val="24"/>
                    <w:lang w:val="en-PL" w:eastAsia="en-GB"/>
                  </w:rPr>
                  <w:t>Description: </w:t>
                </w:r>
              </w:p>
              <w:p w14:paraId="0780C75C" w14:textId="77777777" w:rsidR="00425BB2" w:rsidRPr="00425BB2" w:rsidRDefault="00425BB2" w:rsidP="00425BB2">
                <w:pPr>
                  <w:spacing w:after="120" w:line="240" w:lineRule="auto"/>
                  <w:jc w:val="left"/>
                  <w:rPr>
                    <w:rFonts w:eastAsia="Times New Roman" w:cs="Times New Roman"/>
                    <w:szCs w:val="24"/>
                    <w:lang w:val="en-PL" w:eastAsia="en-GB"/>
                  </w:rPr>
                </w:pPr>
                <w:r w:rsidRPr="00425BB2">
                  <w:rPr>
                    <w:rFonts w:eastAsia="Times New Roman" w:cs="Calibri"/>
                    <w:color w:val="000000"/>
                    <w:szCs w:val="24"/>
                    <w:lang w:val="en-PL" w:eastAsia="en-GB"/>
                  </w:rPr>
                  <w:t>The main aim of this work....</w:t>
                </w:r>
              </w:p>
            </w:tc>
          </w:tr>
          <w:tr w:rsidR="00425BB2" w:rsidRPr="00425BB2" w14:paraId="12B21AC5" w14:textId="77777777" w:rsidTr="00425BB2">
            <w:trPr>
              <w:trHeight w:val="142"/>
            </w:trPr>
            <w:tc>
              <w:tcPr>
                <w:tcW w:w="963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5361D" w14:textId="42B0D7B0" w:rsidR="00425BB2" w:rsidRPr="00425BB2" w:rsidRDefault="00F660EA" w:rsidP="00F660EA">
                <w:pPr>
                  <w:spacing w:after="0" w:line="240" w:lineRule="auto"/>
                  <w:jc w:val="center"/>
                  <w:rPr>
                    <w:rFonts w:eastAsia="Times New Roman" w:cs="Times New Roman"/>
                    <w:szCs w:val="24"/>
                    <w:lang w:val="en-US" w:eastAsia="en-GB"/>
                  </w:rPr>
                </w:pPr>
                <w:r w:rsidRPr="00425BB2">
                  <w:rPr>
                    <w:rFonts w:eastAsia="Times New Roman" w:cs="Calibri"/>
                    <w:b/>
                    <w:bCs/>
                    <w:color w:val="000000"/>
                    <w:szCs w:val="24"/>
                    <w:lang w:val="en-PL" w:eastAsia="en-GB"/>
                  </w:rPr>
                  <w:t>WORKPLAN</w:t>
                </w:r>
                <w:r w:rsidRPr="002D583E">
                  <w:rPr>
                    <w:rFonts w:eastAsia="Times New Roman" w:cs="Calibri"/>
                    <w:b/>
                    <w:bCs/>
                    <w:color w:val="000000"/>
                    <w:szCs w:val="24"/>
                    <w:lang w:val="en-US" w:eastAsia="en-GB"/>
                  </w:rPr>
                  <w:t xml:space="preserve"> 1ST PHASE - </w:t>
                </w:r>
                <w:r w:rsidR="00F93D44">
                  <w:rPr>
                    <w:rFonts w:eastAsia="Times New Roman" w:cs="Calibri"/>
                    <w:b/>
                    <w:bCs/>
                    <w:color w:val="000000"/>
                    <w:szCs w:val="24"/>
                    <w:lang w:val="en-US" w:eastAsia="en-GB"/>
                  </w:rPr>
                  <w:t>DESIGN</w:t>
                </w:r>
              </w:p>
              <w:p w14:paraId="6B8C8D8A" w14:textId="609CCF65" w:rsidR="00425BB2" w:rsidRPr="00425BB2" w:rsidRDefault="00425BB2" w:rsidP="00425BB2">
                <w:pPr>
                  <w:spacing w:after="0" w:line="240" w:lineRule="auto"/>
                  <w:rPr>
                    <w:rFonts w:eastAsia="Times New Roman" w:cs="Times New Roman"/>
                    <w:szCs w:val="24"/>
                    <w:lang w:val="en-PL" w:eastAsia="en-GB"/>
                  </w:rPr>
                </w:pPr>
                <w:r w:rsidRPr="00425BB2">
                  <w:rPr>
                    <w:rFonts w:eastAsia="Times New Roman" w:cs="Calibri"/>
                    <w:b/>
                    <w:bCs/>
                    <w:color w:val="000000"/>
                    <w:szCs w:val="24"/>
                    <w:lang w:val="en-PL" w:eastAsia="en-GB"/>
                  </w:rPr>
                  <w:t xml:space="preserve">Task 1:  </w:t>
                </w:r>
                <w:r w:rsidR="005652C5" w:rsidRPr="005652C5">
                  <w:rPr>
                    <w:rFonts w:eastAsia="Times New Roman" w:cs="Calibri"/>
                    <w:b/>
                    <w:bCs/>
                    <w:color w:val="000000"/>
                    <w:szCs w:val="24"/>
                    <w:lang w:val="en-US" w:eastAsia="en-GB"/>
                  </w:rPr>
                  <w:t>name</w:t>
                </w:r>
                <w:r w:rsidRPr="00425BB2">
                  <w:rPr>
                    <w:rFonts w:eastAsia="Times New Roman" w:cs="Calibri"/>
                    <w:b/>
                    <w:bCs/>
                    <w:color w:val="000000"/>
                    <w:szCs w:val="24"/>
                    <w:lang w:val="en-PL" w:eastAsia="en-GB"/>
                  </w:rPr>
                  <w:t xml:space="preserve"> </w:t>
                </w:r>
                <w:r w:rsidR="005652C5" w:rsidRPr="005652C5">
                  <w:rPr>
                    <w:rFonts w:eastAsia="Times New Roman" w:cs="Calibri"/>
                    <w:b/>
                    <w:bCs/>
                    <w:color w:val="000000"/>
                    <w:szCs w:val="24"/>
                    <w:lang w:val="en-US" w:eastAsia="en-GB"/>
                  </w:rPr>
                  <w:t xml:space="preserve">&amp; period </w:t>
                </w:r>
                <w:r w:rsidR="005652C5">
                  <w:rPr>
                    <w:rFonts w:eastAsia="Times New Roman" w:cs="Calibri"/>
                    <w:b/>
                    <w:bCs/>
                    <w:color w:val="000000"/>
                    <w:szCs w:val="24"/>
                    <w:lang w:val="en-US" w:eastAsia="en-GB"/>
                  </w:rPr>
                  <w:t xml:space="preserve">of execution </w:t>
                </w:r>
                <w:r w:rsidR="005652C5" w:rsidRPr="005652C5">
                  <w:rPr>
                    <w:rFonts w:eastAsia="Times New Roman" w:cs="Calibri"/>
                    <w:b/>
                    <w:bCs/>
                    <w:color w:val="000000"/>
                    <w:szCs w:val="24"/>
                    <w:lang w:val="en-US" w:eastAsia="en-GB"/>
                  </w:rPr>
                  <w:t xml:space="preserve">M=month </w:t>
                </w:r>
                <w:r w:rsidRPr="00425BB2">
                  <w:rPr>
                    <w:rFonts w:eastAsia="Times New Roman" w:cs="Calibri"/>
                    <w:b/>
                    <w:bCs/>
                    <w:color w:val="000000"/>
                    <w:szCs w:val="24"/>
                    <w:lang w:val="en-PL" w:eastAsia="en-GB"/>
                  </w:rPr>
                  <w:t>(M</w:t>
                </w:r>
                <w:r w:rsidR="0012759F" w:rsidRPr="002D583E">
                  <w:rPr>
                    <w:rFonts w:eastAsia="Times New Roman" w:cs="Calibri"/>
                    <w:b/>
                    <w:bCs/>
                    <w:color w:val="000000"/>
                    <w:szCs w:val="24"/>
                    <w:lang w:val="en-US" w:eastAsia="en-GB"/>
                  </w:rPr>
                  <w:t>x</w:t>
                </w:r>
                <w:r w:rsidRPr="00425BB2">
                  <w:rPr>
                    <w:rFonts w:eastAsia="Times New Roman" w:cs="Calibri"/>
                    <w:b/>
                    <w:bCs/>
                    <w:color w:val="000000"/>
                    <w:szCs w:val="24"/>
                    <w:lang w:val="en-PL" w:eastAsia="en-GB"/>
                  </w:rPr>
                  <w:t>-</w:t>
                </w:r>
                <w:r w:rsidR="0012759F" w:rsidRPr="002D583E">
                  <w:rPr>
                    <w:rFonts w:eastAsia="Times New Roman" w:cs="Calibri"/>
                    <w:b/>
                    <w:bCs/>
                    <w:color w:val="000000"/>
                    <w:szCs w:val="24"/>
                    <w:lang w:val="en-US" w:eastAsia="en-GB"/>
                  </w:rPr>
                  <w:t>Mx</w:t>
                </w:r>
                <w:r w:rsidRPr="00425BB2">
                  <w:rPr>
                    <w:rFonts w:eastAsia="Times New Roman" w:cs="Calibri"/>
                    <w:b/>
                    <w:bCs/>
                    <w:color w:val="000000"/>
                    <w:szCs w:val="24"/>
                    <w:lang w:val="en-PL" w:eastAsia="en-GB"/>
                  </w:rPr>
                  <w:t>)</w:t>
                </w:r>
              </w:p>
              <w:p w14:paraId="07F1DC2F" w14:textId="77777777" w:rsidR="002D583E" w:rsidRPr="002D583E" w:rsidRDefault="0012759F" w:rsidP="00425BB2">
                <w:pPr>
                  <w:spacing w:after="0" w:line="240" w:lineRule="auto"/>
                  <w:rPr>
                    <w:color w:val="0070C0"/>
                    <w:szCs w:val="24"/>
                  </w:rPr>
                </w:pPr>
                <w:r w:rsidRPr="002D583E">
                  <w:rPr>
                    <w:color w:val="0070C0"/>
                    <w:szCs w:val="24"/>
                  </w:rPr>
                  <w:t xml:space="preserve">Clear </w:t>
                </w:r>
                <w:r w:rsidR="002D583E" w:rsidRPr="002D583E">
                  <w:rPr>
                    <w:color w:val="0070C0"/>
                    <w:szCs w:val="24"/>
                  </w:rPr>
                  <w:t>objective of the task</w:t>
                </w:r>
              </w:p>
              <w:p w14:paraId="0A1EE8FD" w14:textId="125130E1" w:rsidR="00425BB2" w:rsidRPr="002D583E" w:rsidRDefault="002D583E" w:rsidP="00425BB2">
                <w:pPr>
                  <w:spacing w:after="0" w:line="240" w:lineRule="auto"/>
                  <w:rPr>
                    <w:color w:val="0070C0"/>
                    <w:szCs w:val="24"/>
                  </w:rPr>
                </w:pPr>
                <w:r w:rsidRPr="002D583E">
                  <w:rPr>
                    <w:color w:val="0070C0"/>
                    <w:szCs w:val="24"/>
                  </w:rPr>
                  <w:t xml:space="preserve">Clear </w:t>
                </w:r>
                <w:r w:rsidR="0012759F" w:rsidRPr="002D583E">
                  <w:rPr>
                    <w:color w:val="0070C0"/>
                    <w:szCs w:val="24"/>
                  </w:rPr>
                  <w:t>description of the task</w:t>
                </w:r>
              </w:p>
              <w:p w14:paraId="4B102745" w14:textId="1452C92E" w:rsidR="0012759F" w:rsidRPr="002D583E" w:rsidRDefault="0012759F" w:rsidP="00425BB2">
                <w:pPr>
                  <w:spacing w:after="0" w:line="240" w:lineRule="auto"/>
                  <w:rPr>
                    <w:color w:val="0070C0"/>
                    <w:szCs w:val="24"/>
                  </w:rPr>
                </w:pPr>
                <w:r w:rsidRPr="002D583E">
                  <w:rPr>
                    <w:color w:val="0070C0"/>
                    <w:szCs w:val="24"/>
                  </w:rPr>
                  <w:t>Clear contribution to the task of the consortium partners</w:t>
                </w:r>
              </w:p>
              <w:p w14:paraId="46FCB610" w14:textId="3958540E" w:rsidR="0012759F" w:rsidRPr="00425BB2" w:rsidRDefault="0012759F" w:rsidP="00425BB2">
                <w:pPr>
                  <w:spacing w:after="0" w:line="240" w:lineRule="auto"/>
                  <w:rPr>
                    <w:color w:val="0070C0"/>
                    <w:szCs w:val="24"/>
                  </w:rPr>
                </w:pPr>
                <w:r w:rsidRPr="002D583E">
                  <w:rPr>
                    <w:color w:val="0070C0"/>
                    <w:szCs w:val="24"/>
                  </w:rPr>
                  <w:t>Expected outcome</w:t>
                </w:r>
                <w:r w:rsidR="002D583E" w:rsidRPr="002D583E">
                  <w:rPr>
                    <w:color w:val="0070C0"/>
                    <w:szCs w:val="24"/>
                  </w:rPr>
                  <w:t>(s)</w:t>
                </w:r>
              </w:p>
              <w:p w14:paraId="62ABE16F" w14:textId="77777777" w:rsidR="002D583E" w:rsidRPr="002D583E" w:rsidRDefault="002D583E" w:rsidP="00425BB2">
                <w:pPr>
                  <w:spacing w:after="0" w:line="240" w:lineRule="auto"/>
                  <w:rPr>
                    <w:rFonts w:eastAsia="Times New Roman" w:cs="Calibri"/>
                    <w:b/>
                    <w:bCs/>
                    <w:i/>
                    <w:iCs/>
                    <w:color w:val="000000"/>
                    <w:szCs w:val="24"/>
                    <w:lang w:val="en-PL" w:eastAsia="en-GB"/>
                  </w:rPr>
                </w:pPr>
              </w:p>
              <w:p w14:paraId="5EDCDD24" w14:textId="01061DA5" w:rsidR="00425BB2" w:rsidRPr="00425BB2" w:rsidRDefault="00425BB2" w:rsidP="00425BB2">
                <w:pPr>
                  <w:spacing w:after="0" w:line="240" w:lineRule="auto"/>
                  <w:rPr>
                    <w:rFonts w:eastAsia="Times New Roman" w:cs="Times New Roman"/>
                    <w:szCs w:val="24"/>
                    <w:lang w:val="en-PL" w:eastAsia="en-GB"/>
                  </w:rPr>
                </w:pPr>
                <w:r w:rsidRPr="00425BB2">
                  <w:rPr>
                    <w:rFonts w:eastAsia="Times New Roman" w:cs="Calibri"/>
                    <w:b/>
                    <w:bCs/>
                    <w:i/>
                    <w:iCs/>
                    <w:color w:val="000000"/>
                    <w:szCs w:val="24"/>
                    <w:lang w:val="en-PL" w:eastAsia="en-GB"/>
                  </w:rPr>
                  <w:t>Deliverable</w:t>
                </w:r>
                <w:r w:rsidRPr="00425BB2">
                  <w:rPr>
                    <w:rFonts w:eastAsia="Times New Roman" w:cs="Calibri"/>
                    <w:i/>
                    <w:iCs/>
                    <w:color w:val="000000"/>
                    <w:szCs w:val="24"/>
                    <w:lang w:val="en-PL" w:eastAsia="en-GB"/>
                  </w:rPr>
                  <w:t>:  xxx.</w:t>
                </w:r>
              </w:p>
              <w:p w14:paraId="5A1CA6DC" w14:textId="77777777" w:rsidR="00425BB2" w:rsidRPr="00425BB2" w:rsidRDefault="00425BB2" w:rsidP="00425BB2">
                <w:pPr>
                  <w:spacing w:after="0" w:line="240" w:lineRule="auto"/>
                  <w:jc w:val="left"/>
                  <w:rPr>
                    <w:rFonts w:eastAsia="Times New Roman" w:cs="Times New Roman"/>
                    <w:szCs w:val="24"/>
                    <w:lang w:val="en-PL" w:eastAsia="en-GB"/>
                  </w:rPr>
                </w:pPr>
              </w:p>
              <w:p w14:paraId="183A3EA2" w14:textId="102CA785" w:rsidR="00425BB2" w:rsidRPr="00425BB2" w:rsidRDefault="00425BB2" w:rsidP="00425BB2">
                <w:pPr>
                  <w:spacing w:after="0" w:line="240" w:lineRule="auto"/>
                  <w:rPr>
                    <w:rFonts w:eastAsia="Times New Roman" w:cs="Times New Roman"/>
                    <w:szCs w:val="24"/>
                    <w:lang w:val="en-PL" w:eastAsia="en-GB"/>
                  </w:rPr>
                </w:pPr>
                <w:r w:rsidRPr="00425BB2">
                  <w:rPr>
                    <w:rFonts w:eastAsia="Times New Roman" w:cs="Calibri"/>
                    <w:b/>
                    <w:bCs/>
                    <w:color w:val="000000"/>
                    <w:szCs w:val="24"/>
                    <w:lang w:val="en-PL" w:eastAsia="en-GB"/>
                  </w:rPr>
                  <w:t xml:space="preserve">Task 2:  </w:t>
                </w:r>
                <w:r w:rsidR="005652C5" w:rsidRPr="005652C5">
                  <w:rPr>
                    <w:rFonts w:eastAsia="Times New Roman" w:cs="Calibri"/>
                    <w:b/>
                    <w:bCs/>
                    <w:color w:val="000000"/>
                    <w:szCs w:val="24"/>
                    <w:lang w:val="en-US" w:eastAsia="en-GB"/>
                  </w:rPr>
                  <w:t>name</w:t>
                </w:r>
                <w:r w:rsidRPr="00425BB2">
                  <w:rPr>
                    <w:rFonts w:eastAsia="Times New Roman" w:cs="Calibri"/>
                    <w:b/>
                    <w:bCs/>
                    <w:color w:val="000000"/>
                    <w:szCs w:val="24"/>
                    <w:lang w:val="en-PL" w:eastAsia="en-GB"/>
                  </w:rPr>
                  <w:t> </w:t>
                </w:r>
                <w:r w:rsidR="005652C5" w:rsidRPr="005652C5">
                  <w:rPr>
                    <w:rFonts w:eastAsia="Times New Roman" w:cs="Calibri"/>
                    <w:b/>
                    <w:bCs/>
                    <w:color w:val="000000"/>
                    <w:szCs w:val="24"/>
                    <w:lang w:val="en-US" w:eastAsia="en-GB"/>
                  </w:rPr>
                  <w:t>&amp; period of execution</w:t>
                </w:r>
                <w:r w:rsidRPr="00425BB2">
                  <w:rPr>
                    <w:rFonts w:eastAsia="Times New Roman" w:cs="Calibri"/>
                    <w:b/>
                    <w:bCs/>
                    <w:color w:val="000000"/>
                    <w:szCs w:val="24"/>
                    <w:lang w:val="en-PL" w:eastAsia="en-GB"/>
                  </w:rPr>
                  <w:t xml:space="preserve"> (M</w:t>
                </w:r>
                <w:r w:rsidR="002D583E" w:rsidRPr="005652C5">
                  <w:rPr>
                    <w:rFonts w:eastAsia="Times New Roman" w:cs="Calibri"/>
                    <w:b/>
                    <w:bCs/>
                    <w:color w:val="000000"/>
                    <w:szCs w:val="24"/>
                    <w:lang w:val="en-US" w:eastAsia="en-GB"/>
                  </w:rPr>
                  <w:t>x</w:t>
                </w:r>
                <w:r w:rsidRPr="00425BB2">
                  <w:rPr>
                    <w:rFonts w:eastAsia="Times New Roman" w:cs="Calibri"/>
                    <w:b/>
                    <w:bCs/>
                    <w:color w:val="000000"/>
                    <w:szCs w:val="24"/>
                    <w:lang w:val="en-PL" w:eastAsia="en-GB"/>
                  </w:rPr>
                  <w:t>-</w:t>
                </w:r>
                <w:r w:rsidR="002D583E" w:rsidRPr="005652C5">
                  <w:rPr>
                    <w:rFonts w:eastAsia="Times New Roman" w:cs="Calibri"/>
                    <w:b/>
                    <w:bCs/>
                    <w:color w:val="000000"/>
                    <w:szCs w:val="24"/>
                    <w:lang w:val="en-US" w:eastAsia="en-GB"/>
                  </w:rPr>
                  <w:t>Mx</w:t>
                </w:r>
                <w:r w:rsidRPr="00425BB2">
                  <w:rPr>
                    <w:rFonts w:eastAsia="Times New Roman" w:cs="Calibri"/>
                    <w:b/>
                    <w:bCs/>
                    <w:color w:val="000000"/>
                    <w:szCs w:val="24"/>
                    <w:lang w:val="en-PL" w:eastAsia="en-GB"/>
                  </w:rPr>
                  <w:t>)</w:t>
                </w:r>
              </w:p>
              <w:p w14:paraId="0470A5D3" w14:textId="77777777" w:rsidR="002D583E" w:rsidRPr="002D583E" w:rsidRDefault="002D583E" w:rsidP="002D583E">
                <w:pPr>
                  <w:spacing w:after="0" w:line="240" w:lineRule="auto"/>
                  <w:rPr>
                    <w:color w:val="0070C0"/>
                    <w:szCs w:val="24"/>
                  </w:rPr>
                </w:pPr>
                <w:r w:rsidRPr="002D583E">
                  <w:rPr>
                    <w:color w:val="0070C0"/>
                    <w:szCs w:val="24"/>
                  </w:rPr>
                  <w:t>Clear objective of the task</w:t>
                </w:r>
              </w:p>
              <w:p w14:paraId="70963A6F" w14:textId="77777777" w:rsidR="002D583E" w:rsidRPr="002D583E" w:rsidRDefault="002D583E" w:rsidP="002D583E">
                <w:pPr>
                  <w:spacing w:after="0" w:line="240" w:lineRule="auto"/>
                  <w:rPr>
                    <w:color w:val="0070C0"/>
                    <w:szCs w:val="24"/>
                  </w:rPr>
                </w:pPr>
                <w:r w:rsidRPr="002D583E">
                  <w:rPr>
                    <w:color w:val="0070C0"/>
                    <w:szCs w:val="24"/>
                  </w:rPr>
                  <w:t>Clear description of the task</w:t>
                </w:r>
              </w:p>
              <w:p w14:paraId="4E4CA9A9" w14:textId="77777777" w:rsidR="002D583E" w:rsidRPr="002D583E" w:rsidRDefault="002D583E" w:rsidP="002D583E">
                <w:pPr>
                  <w:spacing w:after="0" w:line="240" w:lineRule="auto"/>
                  <w:rPr>
                    <w:color w:val="0070C0"/>
                    <w:szCs w:val="24"/>
                  </w:rPr>
                </w:pPr>
                <w:r w:rsidRPr="002D583E">
                  <w:rPr>
                    <w:color w:val="0070C0"/>
                    <w:szCs w:val="24"/>
                  </w:rPr>
                  <w:t>Clear contribution to the task of the consortium partners</w:t>
                </w:r>
              </w:p>
              <w:p w14:paraId="6E15A39D" w14:textId="77777777" w:rsidR="002D583E" w:rsidRPr="00425BB2" w:rsidRDefault="002D583E" w:rsidP="002D583E">
                <w:pPr>
                  <w:spacing w:after="0" w:line="240" w:lineRule="auto"/>
                  <w:rPr>
                    <w:color w:val="0070C0"/>
                    <w:szCs w:val="24"/>
                  </w:rPr>
                </w:pPr>
                <w:r w:rsidRPr="002D583E">
                  <w:rPr>
                    <w:color w:val="0070C0"/>
                    <w:szCs w:val="24"/>
                  </w:rPr>
                  <w:t>Expected outcome(s)</w:t>
                </w:r>
              </w:p>
              <w:p w14:paraId="0D81983C" w14:textId="360F4FAE" w:rsidR="00425BB2" w:rsidRPr="00425BB2" w:rsidRDefault="00425BB2" w:rsidP="00425BB2">
                <w:pPr>
                  <w:spacing w:after="0" w:line="240" w:lineRule="auto"/>
                  <w:rPr>
                    <w:rFonts w:eastAsia="Times New Roman" w:cs="Times New Roman"/>
                    <w:szCs w:val="24"/>
                    <w:lang w:val="en-PL" w:eastAsia="en-GB"/>
                  </w:rPr>
                </w:pPr>
              </w:p>
              <w:p w14:paraId="3FB9DEEF" w14:textId="77777777" w:rsidR="00425BB2" w:rsidRPr="00425BB2" w:rsidRDefault="00425BB2" w:rsidP="00425BB2">
                <w:pPr>
                  <w:spacing w:after="0" w:line="240" w:lineRule="auto"/>
                  <w:rPr>
                    <w:rFonts w:eastAsia="Times New Roman" w:cs="Times New Roman"/>
                    <w:szCs w:val="24"/>
                    <w:lang w:val="en-PL" w:eastAsia="en-GB"/>
                  </w:rPr>
                </w:pPr>
                <w:r w:rsidRPr="00425BB2">
                  <w:rPr>
                    <w:rFonts w:eastAsia="Times New Roman" w:cs="Calibri"/>
                    <w:b/>
                    <w:bCs/>
                    <w:i/>
                    <w:iCs/>
                    <w:color w:val="000000"/>
                    <w:szCs w:val="24"/>
                    <w:lang w:val="en-PL" w:eastAsia="en-GB"/>
                  </w:rPr>
                  <w:t>Deliverable</w:t>
                </w:r>
                <w:r w:rsidRPr="00425BB2">
                  <w:rPr>
                    <w:rFonts w:eastAsia="Times New Roman" w:cs="Calibri"/>
                    <w:i/>
                    <w:iCs/>
                    <w:color w:val="000000"/>
                    <w:szCs w:val="24"/>
                    <w:lang w:val="en-PL" w:eastAsia="en-GB"/>
                  </w:rPr>
                  <w:t>:  xxx.</w:t>
                </w:r>
              </w:p>
              <w:p w14:paraId="58AA45F3" w14:textId="77777777" w:rsidR="00425BB2" w:rsidRPr="00425BB2" w:rsidRDefault="00425BB2" w:rsidP="00425BB2">
                <w:pPr>
                  <w:spacing w:after="0" w:line="240" w:lineRule="auto"/>
                  <w:rPr>
                    <w:rFonts w:eastAsia="Times New Roman" w:cs="Times New Roman"/>
                    <w:szCs w:val="24"/>
                    <w:lang w:val="en-PL" w:eastAsia="en-GB"/>
                  </w:rPr>
                </w:pPr>
                <w:r w:rsidRPr="00425BB2">
                  <w:rPr>
                    <w:rFonts w:eastAsia="Times New Roman" w:cs="Calibri"/>
                    <w:b/>
                    <w:bCs/>
                    <w:color w:val="000000"/>
                    <w:szCs w:val="24"/>
                    <w:lang w:val="en-PL" w:eastAsia="en-GB"/>
                  </w:rPr>
                  <w:t> </w:t>
                </w:r>
              </w:p>
              <w:p w14:paraId="174A4DED" w14:textId="293F811C" w:rsidR="00425BB2" w:rsidRPr="00425BB2" w:rsidRDefault="00425BB2" w:rsidP="00425BB2">
                <w:pPr>
                  <w:spacing w:after="0" w:line="240" w:lineRule="auto"/>
                  <w:rPr>
                    <w:rFonts w:eastAsia="Times New Roman" w:cs="Times New Roman"/>
                    <w:szCs w:val="24"/>
                    <w:lang w:val="en-PL" w:eastAsia="en-GB"/>
                  </w:rPr>
                </w:pPr>
                <w:r w:rsidRPr="00425BB2">
                  <w:rPr>
                    <w:rFonts w:eastAsia="Times New Roman" w:cs="Calibri"/>
                    <w:b/>
                    <w:bCs/>
                    <w:color w:val="000000"/>
                    <w:szCs w:val="24"/>
                    <w:lang w:val="en-PL" w:eastAsia="en-GB"/>
                  </w:rPr>
                  <w:t xml:space="preserve">Task 3:  </w:t>
                </w:r>
                <w:r w:rsidR="005652C5" w:rsidRPr="005652C5">
                  <w:rPr>
                    <w:rFonts w:eastAsia="Times New Roman" w:cs="Calibri"/>
                    <w:b/>
                    <w:bCs/>
                    <w:color w:val="000000"/>
                    <w:szCs w:val="24"/>
                    <w:lang w:val="en-US" w:eastAsia="en-GB"/>
                  </w:rPr>
                  <w:t>name</w:t>
                </w:r>
                <w:r w:rsidR="005652C5" w:rsidRPr="00425BB2">
                  <w:rPr>
                    <w:rFonts w:eastAsia="Times New Roman" w:cs="Calibri"/>
                    <w:b/>
                    <w:bCs/>
                    <w:color w:val="000000"/>
                    <w:szCs w:val="24"/>
                    <w:lang w:val="en-PL" w:eastAsia="en-GB"/>
                  </w:rPr>
                  <w:t> </w:t>
                </w:r>
                <w:r w:rsidR="005652C5" w:rsidRPr="005652C5">
                  <w:rPr>
                    <w:rFonts w:eastAsia="Times New Roman" w:cs="Calibri"/>
                    <w:b/>
                    <w:bCs/>
                    <w:color w:val="000000"/>
                    <w:szCs w:val="24"/>
                    <w:lang w:val="en-US" w:eastAsia="en-GB"/>
                  </w:rPr>
                  <w:t>&amp; period of execution</w:t>
                </w:r>
                <w:r w:rsidRPr="00425BB2">
                  <w:rPr>
                    <w:rFonts w:eastAsia="Times New Roman" w:cs="Calibri"/>
                    <w:b/>
                    <w:bCs/>
                    <w:color w:val="000000"/>
                    <w:szCs w:val="24"/>
                    <w:lang w:val="en-PL" w:eastAsia="en-GB"/>
                  </w:rPr>
                  <w:t xml:space="preserve"> (M</w:t>
                </w:r>
                <w:r w:rsidR="002D583E" w:rsidRPr="002D583E">
                  <w:rPr>
                    <w:rFonts w:eastAsia="Times New Roman" w:cs="Calibri"/>
                    <w:b/>
                    <w:bCs/>
                    <w:color w:val="000000"/>
                    <w:szCs w:val="24"/>
                    <w:lang w:val="en-US" w:eastAsia="en-GB"/>
                  </w:rPr>
                  <w:t>x</w:t>
                </w:r>
                <w:r w:rsidRPr="00425BB2">
                  <w:rPr>
                    <w:rFonts w:eastAsia="Times New Roman" w:cs="Calibri"/>
                    <w:b/>
                    <w:bCs/>
                    <w:color w:val="000000"/>
                    <w:szCs w:val="24"/>
                    <w:lang w:val="en-PL" w:eastAsia="en-GB"/>
                  </w:rPr>
                  <w:t>-M</w:t>
                </w:r>
                <w:r w:rsidR="002D583E" w:rsidRPr="002D583E">
                  <w:rPr>
                    <w:rFonts w:eastAsia="Times New Roman" w:cs="Calibri"/>
                    <w:b/>
                    <w:bCs/>
                    <w:color w:val="000000"/>
                    <w:szCs w:val="24"/>
                    <w:lang w:val="en-US" w:eastAsia="en-GB"/>
                  </w:rPr>
                  <w:t>x</w:t>
                </w:r>
                <w:r w:rsidRPr="00425BB2">
                  <w:rPr>
                    <w:rFonts w:eastAsia="Times New Roman" w:cs="Calibri"/>
                    <w:b/>
                    <w:bCs/>
                    <w:color w:val="000000"/>
                    <w:szCs w:val="24"/>
                    <w:lang w:val="en-PL" w:eastAsia="en-GB"/>
                  </w:rPr>
                  <w:t>)</w:t>
                </w:r>
              </w:p>
              <w:p w14:paraId="044832D1" w14:textId="77777777" w:rsidR="002D583E" w:rsidRPr="002D583E" w:rsidRDefault="002D583E" w:rsidP="002D583E">
                <w:pPr>
                  <w:spacing w:after="0" w:line="240" w:lineRule="auto"/>
                  <w:rPr>
                    <w:color w:val="0070C0"/>
                    <w:szCs w:val="24"/>
                  </w:rPr>
                </w:pPr>
                <w:r w:rsidRPr="002D583E">
                  <w:rPr>
                    <w:color w:val="0070C0"/>
                    <w:szCs w:val="24"/>
                  </w:rPr>
                  <w:t>Clear objective of the task</w:t>
                </w:r>
              </w:p>
              <w:p w14:paraId="60D22DAD" w14:textId="77777777" w:rsidR="002D583E" w:rsidRPr="002D583E" w:rsidRDefault="002D583E" w:rsidP="002D583E">
                <w:pPr>
                  <w:spacing w:after="0" w:line="240" w:lineRule="auto"/>
                  <w:rPr>
                    <w:color w:val="0070C0"/>
                    <w:szCs w:val="24"/>
                  </w:rPr>
                </w:pPr>
                <w:r w:rsidRPr="002D583E">
                  <w:rPr>
                    <w:color w:val="0070C0"/>
                    <w:szCs w:val="24"/>
                  </w:rPr>
                  <w:t>Clear description of the task</w:t>
                </w:r>
              </w:p>
              <w:p w14:paraId="7A2F3710" w14:textId="77777777" w:rsidR="002D583E" w:rsidRPr="002D583E" w:rsidRDefault="002D583E" w:rsidP="002D583E">
                <w:pPr>
                  <w:spacing w:after="0" w:line="240" w:lineRule="auto"/>
                  <w:rPr>
                    <w:color w:val="0070C0"/>
                    <w:szCs w:val="24"/>
                  </w:rPr>
                </w:pPr>
                <w:r w:rsidRPr="002D583E">
                  <w:rPr>
                    <w:color w:val="0070C0"/>
                    <w:szCs w:val="24"/>
                  </w:rPr>
                  <w:t>Clear contribution to the task of the consortium partners</w:t>
                </w:r>
              </w:p>
              <w:p w14:paraId="00604C44" w14:textId="77777777" w:rsidR="002D583E" w:rsidRPr="00425BB2" w:rsidRDefault="002D583E" w:rsidP="002D583E">
                <w:pPr>
                  <w:spacing w:after="0" w:line="240" w:lineRule="auto"/>
                  <w:rPr>
                    <w:color w:val="0070C0"/>
                    <w:szCs w:val="24"/>
                  </w:rPr>
                </w:pPr>
                <w:r w:rsidRPr="002D583E">
                  <w:rPr>
                    <w:color w:val="0070C0"/>
                    <w:szCs w:val="24"/>
                  </w:rPr>
                  <w:t>Expected outcome(s)</w:t>
                </w:r>
              </w:p>
              <w:p w14:paraId="189C3DFD" w14:textId="2F8B0B95" w:rsidR="00425BB2" w:rsidRPr="00425BB2" w:rsidRDefault="00425BB2" w:rsidP="00425BB2">
                <w:pPr>
                  <w:spacing w:after="0" w:line="240" w:lineRule="auto"/>
                  <w:rPr>
                    <w:rFonts w:eastAsia="Times New Roman" w:cs="Times New Roman"/>
                    <w:szCs w:val="24"/>
                    <w:lang w:val="en-PL" w:eastAsia="en-GB"/>
                  </w:rPr>
                </w:pPr>
              </w:p>
              <w:p w14:paraId="3D02D1ED" w14:textId="77777777" w:rsidR="00425BB2" w:rsidRPr="00425BB2" w:rsidRDefault="00425BB2" w:rsidP="00425BB2">
                <w:pPr>
                  <w:spacing w:after="0" w:line="240" w:lineRule="auto"/>
                  <w:rPr>
                    <w:rFonts w:eastAsia="Times New Roman" w:cs="Times New Roman"/>
                    <w:szCs w:val="24"/>
                    <w:lang w:val="en-PL" w:eastAsia="en-GB"/>
                  </w:rPr>
                </w:pPr>
                <w:r w:rsidRPr="00425BB2">
                  <w:rPr>
                    <w:rFonts w:eastAsia="Times New Roman" w:cs="Calibri"/>
                    <w:b/>
                    <w:bCs/>
                    <w:i/>
                    <w:iCs/>
                    <w:color w:val="000000"/>
                    <w:szCs w:val="24"/>
                    <w:lang w:val="en-PL" w:eastAsia="en-GB"/>
                  </w:rPr>
                  <w:t>Deliverable</w:t>
                </w:r>
                <w:r w:rsidRPr="00425BB2">
                  <w:rPr>
                    <w:rFonts w:eastAsia="Times New Roman" w:cs="Calibri"/>
                    <w:i/>
                    <w:iCs/>
                    <w:color w:val="000000"/>
                    <w:szCs w:val="24"/>
                    <w:lang w:val="en-PL" w:eastAsia="en-GB"/>
                  </w:rPr>
                  <w:t>:  xxx.</w:t>
                </w:r>
              </w:p>
              <w:p w14:paraId="303C41B9" w14:textId="77777777" w:rsidR="00425BB2" w:rsidRPr="00425BB2" w:rsidRDefault="00425BB2" w:rsidP="00425BB2">
                <w:pPr>
                  <w:spacing w:after="0" w:line="240" w:lineRule="auto"/>
                  <w:jc w:val="left"/>
                  <w:rPr>
                    <w:rFonts w:eastAsia="Times New Roman" w:cs="Times New Roman"/>
                    <w:szCs w:val="24"/>
                    <w:lang w:val="en-PL" w:eastAsia="en-GB"/>
                  </w:rPr>
                </w:pPr>
              </w:p>
            </w:tc>
          </w:tr>
          <w:tr w:rsidR="00425BB2" w:rsidRPr="00425BB2" w14:paraId="6A5106AF" w14:textId="77777777" w:rsidTr="00425BB2">
            <w:trPr>
              <w:trHeight w:val="142"/>
            </w:trPr>
            <w:tc>
              <w:tcPr>
                <w:tcW w:w="963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9B2C2" w14:textId="66B7F5C3" w:rsidR="00425BB2" w:rsidRPr="00425BB2" w:rsidRDefault="00425BB2" w:rsidP="00425BB2">
                <w:pPr>
                  <w:spacing w:after="0" w:line="240" w:lineRule="auto"/>
                  <w:rPr>
                    <w:rFonts w:eastAsia="Times New Roman" w:cs="Times New Roman"/>
                    <w:szCs w:val="24"/>
                    <w:lang w:val="en-US" w:eastAsia="en-GB"/>
                  </w:rPr>
                </w:pPr>
                <w:r w:rsidRPr="00425BB2">
                  <w:rPr>
                    <w:rFonts w:eastAsia="Times New Roman" w:cs="Calibri"/>
                    <w:b/>
                    <w:bCs/>
                    <w:color w:val="000000"/>
                    <w:szCs w:val="24"/>
                    <w:lang w:val="en-PL" w:eastAsia="en-GB"/>
                  </w:rPr>
                  <w:t>Impact and Outputs</w:t>
                </w:r>
                <w:r w:rsidR="002D583E" w:rsidRPr="002D583E">
                  <w:rPr>
                    <w:rFonts w:eastAsia="Times New Roman" w:cs="Calibri"/>
                    <w:b/>
                    <w:bCs/>
                    <w:color w:val="000000"/>
                    <w:szCs w:val="24"/>
                    <w:lang w:val="en-US" w:eastAsia="en-GB"/>
                  </w:rPr>
                  <w:t xml:space="preserve"> of the 1</w:t>
                </w:r>
                <w:r w:rsidR="002D583E" w:rsidRPr="002D583E">
                  <w:rPr>
                    <w:rFonts w:eastAsia="Times New Roman" w:cs="Calibri"/>
                    <w:b/>
                    <w:bCs/>
                    <w:color w:val="000000"/>
                    <w:szCs w:val="24"/>
                    <w:vertAlign w:val="superscript"/>
                    <w:lang w:val="en-US" w:eastAsia="en-GB"/>
                  </w:rPr>
                  <w:t>st</w:t>
                </w:r>
                <w:r w:rsidR="002D583E" w:rsidRPr="002D583E">
                  <w:rPr>
                    <w:rFonts w:eastAsia="Times New Roman" w:cs="Calibri"/>
                    <w:b/>
                    <w:bCs/>
                    <w:color w:val="000000"/>
                    <w:szCs w:val="24"/>
                    <w:lang w:val="en-US" w:eastAsia="en-GB"/>
                  </w:rPr>
                  <w:t xml:space="preserve"> phase</w:t>
                </w:r>
                <w:r w:rsidR="005652C5">
                  <w:rPr>
                    <w:rFonts w:eastAsia="Times New Roman" w:cs="Calibri"/>
                    <w:b/>
                    <w:bCs/>
                    <w:color w:val="000000"/>
                    <w:szCs w:val="24"/>
                    <w:lang w:val="en-US" w:eastAsia="en-GB"/>
                  </w:rPr>
                  <w:t xml:space="preserve"> </w:t>
                </w:r>
              </w:p>
              <w:p w14:paraId="6A6C923F" w14:textId="71738FA7" w:rsidR="00425BB2" w:rsidRDefault="005652C5" w:rsidP="00425BB2">
                <w:pPr>
                  <w:spacing w:after="0" w:line="240" w:lineRule="auto"/>
                  <w:rPr>
                    <w:rFonts w:eastAsia="Times New Roman" w:cs="Calibri"/>
                    <w:color w:val="000000"/>
                    <w:szCs w:val="24"/>
                    <w:lang w:val="en-PL" w:eastAsia="en-GB"/>
                  </w:rPr>
                </w:pPr>
                <w:r w:rsidRPr="005652C5">
                  <w:rPr>
                    <w:rFonts w:eastAsia="Times New Roman" w:cs="Calibri"/>
                    <w:color w:val="000000"/>
                    <w:szCs w:val="24"/>
                    <w:lang w:val="en-US" w:eastAsia="en-GB"/>
                  </w:rPr>
                  <w:t xml:space="preserve">List </w:t>
                </w:r>
                <w:r w:rsidR="00FF433F">
                  <w:rPr>
                    <w:rFonts w:eastAsia="Times New Roman" w:cs="Calibri"/>
                    <w:color w:val="000000"/>
                    <w:szCs w:val="24"/>
                    <w:lang w:val="pl-PL" w:eastAsia="en-GB"/>
                  </w:rPr>
                  <w:t>m</w:t>
                </w:r>
                <w:r w:rsidR="00425BB2" w:rsidRPr="00425BB2">
                  <w:rPr>
                    <w:rFonts w:eastAsia="Times New Roman" w:cs="Calibri"/>
                    <w:color w:val="000000"/>
                    <w:szCs w:val="24"/>
                    <w:lang w:val="en-PL" w:eastAsia="en-GB"/>
                  </w:rPr>
                  <w:t>ain Milestones:</w:t>
                </w:r>
              </w:p>
              <w:p w14:paraId="52CBB996" w14:textId="5A6BA770" w:rsidR="00FF433F" w:rsidRPr="00425BB2" w:rsidRDefault="00FF433F" w:rsidP="00425BB2">
                <w:pPr>
                  <w:spacing w:after="0" w:line="240" w:lineRule="auto"/>
                  <w:rPr>
                    <w:rFonts w:eastAsia="Times New Roman" w:cs="Times New Roman"/>
                    <w:szCs w:val="24"/>
                    <w:lang w:val="pl-PL" w:eastAsia="en-GB"/>
                  </w:rPr>
                </w:pPr>
                <w:r>
                  <w:rPr>
                    <w:rFonts w:eastAsia="Times New Roman" w:cs="Times New Roman"/>
                    <w:szCs w:val="24"/>
                    <w:lang w:val="pl-PL" w:eastAsia="en-GB"/>
                  </w:rPr>
                  <w:t xml:space="preserve">List </w:t>
                </w:r>
                <w:proofErr w:type="spellStart"/>
                <w:r>
                  <w:rPr>
                    <w:rFonts w:eastAsia="Times New Roman" w:cs="Times New Roman"/>
                    <w:szCs w:val="24"/>
                    <w:lang w:val="pl-PL" w:eastAsia="en-GB"/>
                  </w:rPr>
                  <w:t>main</w:t>
                </w:r>
                <w:proofErr w:type="spellEnd"/>
                <w:r>
                  <w:rPr>
                    <w:rFonts w:eastAsia="Times New Roman" w:cs="Times New Roman"/>
                    <w:szCs w:val="24"/>
                    <w:lang w:val="pl-PL" w:eastAsia="en-GB"/>
                  </w:rPr>
                  <w:t xml:space="preserve"> </w:t>
                </w:r>
                <w:proofErr w:type="spellStart"/>
                <w:r>
                  <w:rPr>
                    <w:rFonts w:eastAsia="Times New Roman" w:cs="Times New Roman"/>
                    <w:szCs w:val="24"/>
                    <w:lang w:val="pl-PL" w:eastAsia="en-GB"/>
                  </w:rPr>
                  <w:t>KPIs</w:t>
                </w:r>
                <w:proofErr w:type="spellEnd"/>
              </w:p>
              <w:p w14:paraId="62336FB3" w14:textId="77777777" w:rsidR="00425BB2" w:rsidRPr="00425BB2" w:rsidRDefault="00425BB2" w:rsidP="00425BB2">
                <w:pPr>
                  <w:spacing w:after="0" w:line="240" w:lineRule="auto"/>
                  <w:jc w:val="left"/>
                  <w:rPr>
                    <w:rFonts w:eastAsia="Times New Roman" w:cs="Times New Roman"/>
                    <w:szCs w:val="24"/>
                    <w:lang w:val="en-PL" w:eastAsia="en-GB"/>
                  </w:rPr>
                </w:pPr>
              </w:p>
            </w:tc>
          </w:tr>
          <w:tr w:rsidR="002D583E" w:rsidRPr="00425BB2" w14:paraId="0580BDF7" w14:textId="77777777" w:rsidTr="005652C5">
            <w:trPr>
              <w:trHeight w:val="14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F759E18" w14:textId="48117153" w:rsidR="002D583E" w:rsidRPr="00425BB2" w:rsidRDefault="00F660EA" w:rsidP="00F660EA">
                <w:pPr>
                  <w:spacing w:after="0" w:line="240" w:lineRule="auto"/>
                  <w:jc w:val="center"/>
                  <w:rPr>
                    <w:rFonts w:eastAsia="Times New Roman" w:cs="Calibri"/>
                    <w:b/>
                    <w:bCs/>
                    <w:color w:val="000000"/>
                    <w:szCs w:val="24"/>
                    <w:lang w:val="en-US" w:eastAsia="en-GB"/>
                  </w:rPr>
                </w:pPr>
                <w:r w:rsidRPr="00425BB2">
                  <w:rPr>
                    <w:rFonts w:eastAsia="Times New Roman" w:cs="Calibri"/>
                    <w:b/>
                    <w:bCs/>
                    <w:color w:val="000000"/>
                    <w:szCs w:val="24"/>
                    <w:lang w:val="en-PL" w:eastAsia="en-GB"/>
                  </w:rPr>
                  <w:t>WORKPLAN</w:t>
                </w:r>
                <w:r w:rsidRPr="005652C5">
                  <w:rPr>
                    <w:rFonts w:eastAsia="Times New Roman" w:cs="Calibri"/>
                    <w:b/>
                    <w:bCs/>
                    <w:color w:val="000000"/>
                    <w:szCs w:val="24"/>
                    <w:lang w:val="en-PL" w:eastAsia="en-GB"/>
                  </w:rPr>
                  <w:t xml:space="preserve"> </w:t>
                </w:r>
                <w:r w:rsidRPr="005652C5">
                  <w:rPr>
                    <w:rFonts w:eastAsia="Times New Roman" w:cs="Calibri"/>
                    <w:b/>
                    <w:bCs/>
                    <w:color w:val="000000"/>
                    <w:szCs w:val="24"/>
                    <w:lang w:val="en-US" w:eastAsia="en-GB"/>
                  </w:rPr>
                  <w:t>2ND PHASE - DEVELOP, DEPLOY, OPERATE</w:t>
                </w:r>
              </w:p>
              <w:p w14:paraId="7CF82CC1" w14:textId="54FE717B" w:rsidR="002D583E" w:rsidRPr="00425BB2" w:rsidRDefault="002D583E" w:rsidP="00FD4479">
                <w:pPr>
                  <w:spacing w:after="0" w:line="240" w:lineRule="auto"/>
                  <w:rPr>
                    <w:rFonts w:eastAsia="Times New Roman" w:cs="Calibri"/>
                    <w:b/>
                    <w:bCs/>
                    <w:color w:val="000000"/>
                    <w:szCs w:val="24"/>
                    <w:lang w:val="en-PL" w:eastAsia="en-GB"/>
                  </w:rPr>
                </w:pPr>
                <w:r w:rsidRPr="00425BB2">
                  <w:rPr>
                    <w:rFonts w:eastAsia="Times New Roman" w:cs="Calibri"/>
                    <w:b/>
                    <w:bCs/>
                    <w:color w:val="000000"/>
                    <w:szCs w:val="24"/>
                    <w:lang w:val="en-PL" w:eastAsia="en-GB"/>
                  </w:rPr>
                  <w:t>Task 1: </w:t>
                </w:r>
                <w:r w:rsidR="005652C5" w:rsidRPr="005652C5">
                  <w:rPr>
                    <w:rFonts w:eastAsia="Times New Roman" w:cs="Calibri"/>
                    <w:b/>
                    <w:bCs/>
                    <w:color w:val="000000"/>
                    <w:szCs w:val="24"/>
                    <w:lang w:val="en-US" w:eastAsia="en-GB"/>
                  </w:rPr>
                  <w:t>name</w:t>
                </w:r>
                <w:r w:rsidR="005652C5" w:rsidRPr="00425BB2">
                  <w:rPr>
                    <w:rFonts w:eastAsia="Times New Roman" w:cs="Calibri"/>
                    <w:b/>
                    <w:bCs/>
                    <w:color w:val="000000"/>
                    <w:szCs w:val="24"/>
                    <w:lang w:val="en-PL" w:eastAsia="en-GB"/>
                  </w:rPr>
                  <w:t> </w:t>
                </w:r>
                <w:r w:rsidR="005652C5" w:rsidRPr="005652C5">
                  <w:rPr>
                    <w:rFonts w:eastAsia="Times New Roman" w:cs="Calibri"/>
                    <w:b/>
                    <w:bCs/>
                    <w:color w:val="000000"/>
                    <w:szCs w:val="24"/>
                    <w:lang w:val="en-US" w:eastAsia="en-GB"/>
                  </w:rPr>
                  <w:t>&amp; period of execution</w:t>
                </w:r>
                <w:r w:rsidRPr="00425BB2">
                  <w:rPr>
                    <w:rFonts w:eastAsia="Times New Roman" w:cs="Calibri"/>
                    <w:b/>
                    <w:bCs/>
                    <w:color w:val="000000"/>
                    <w:szCs w:val="24"/>
                    <w:lang w:val="en-PL" w:eastAsia="en-GB"/>
                  </w:rPr>
                  <w:t xml:space="preserve"> (M</w:t>
                </w:r>
                <w:r w:rsidRPr="005652C5">
                  <w:rPr>
                    <w:rFonts w:eastAsia="Times New Roman" w:cs="Calibri"/>
                    <w:b/>
                    <w:bCs/>
                    <w:color w:val="000000"/>
                    <w:szCs w:val="24"/>
                    <w:lang w:val="en-PL" w:eastAsia="en-GB"/>
                  </w:rPr>
                  <w:t>x</w:t>
                </w:r>
                <w:r w:rsidRPr="00425BB2">
                  <w:rPr>
                    <w:rFonts w:eastAsia="Times New Roman" w:cs="Calibri"/>
                    <w:b/>
                    <w:bCs/>
                    <w:color w:val="000000"/>
                    <w:szCs w:val="24"/>
                    <w:lang w:val="en-PL" w:eastAsia="en-GB"/>
                  </w:rPr>
                  <w:t>-</w:t>
                </w:r>
                <w:r w:rsidRPr="005652C5">
                  <w:rPr>
                    <w:rFonts w:eastAsia="Times New Roman" w:cs="Calibri"/>
                    <w:b/>
                    <w:bCs/>
                    <w:color w:val="000000"/>
                    <w:szCs w:val="24"/>
                    <w:lang w:val="en-PL" w:eastAsia="en-GB"/>
                  </w:rPr>
                  <w:t>Mx</w:t>
                </w:r>
                <w:r w:rsidRPr="00425BB2">
                  <w:rPr>
                    <w:rFonts w:eastAsia="Times New Roman" w:cs="Calibri"/>
                    <w:b/>
                    <w:bCs/>
                    <w:color w:val="000000"/>
                    <w:szCs w:val="24"/>
                    <w:lang w:val="en-PL" w:eastAsia="en-GB"/>
                  </w:rPr>
                  <w:t>)</w:t>
                </w:r>
              </w:p>
              <w:p w14:paraId="57D9E71E" w14:textId="77777777" w:rsidR="002D583E" w:rsidRPr="005652C5" w:rsidRDefault="002D583E" w:rsidP="00FD4479">
                <w:pPr>
                  <w:spacing w:after="0" w:line="240" w:lineRule="auto"/>
                  <w:rPr>
                    <w:color w:val="0070C0"/>
                    <w:szCs w:val="24"/>
                  </w:rPr>
                </w:pPr>
                <w:r w:rsidRPr="005652C5">
                  <w:rPr>
                    <w:color w:val="0070C0"/>
                    <w:szCs w:val="24"/>
                  </w:rPr>
                  <w:t>Clear objective of the task</w:t>
                </w:r>
              </w:p>
              <w:p w14:paraId="5D843F3E" w14:textId="77777777" w:rsidR="002D583E" w:rsidRPr="005652C5" w:rsidRDefault="002D583E" w:rsidP="00FD4479">
                <w:pPr>
                  <w:spacing w:after="0" w:line="240" w:lineRule="auto"/>
                  <w:rPr>
                    <w:color w:val="0070C0"/>
                    <w:szCs w:val="24"/>
                  </w:rPr>
                </w:pPr>
                <w:r w:rsidRPr="005652C5">
                  <w:rPr>
                    <w:color w:val="0070C0"/>
                    <w:szCs w:val="24"/>
                  </w:rPr>
                  <w:lastRenderedPageBreak/>
                  <w:t>Clear description of the task</w:t>
                </w:r>
              </w:p>
              <w:p w14:paraId="357B0318" w14:textId="77777777" w:rsidR="002D583E" w:rsidRPr="005652C5" w:rsidRDefault="002D583E" w:rsidP="00FD4479">
                <w:pPr>
                  <w:spacing w:after="0" w:line="240" w:lineRule="auto"/>
                  <w:rPr>
                    <w:color w:val="0070C0"/>
                    <w:szCs w:val="24"/>
                  </w:rPr>
                </w:pPr>
                <w:r w:rsidRPr="005652C5">
                  <w:rPr>
                    <w:color w:val="0070C0"/>
                    <w:szCs w:val="24"/>
                  </w:rPr>
                  <w:t>Clear contribution to the task of the consortium partners</w:t>
                </w:r>
              </w:p>
              <w:p w14:paraId="4B3273D4" w14:textId="77777777" w:rsidR="002D583E" w:rsidRPr="00425BB2" w:rsidRDefault="002D583E" w:rsidP="00FD4479">
                <w:pPr>
                  <w:spacing w:after="0" w:line="240" w:lineRule="auto"/>
                  <w:rPr>
                    <w:color w:val="0070C0"/>
                    <w:szCs w:val="24"/>
                  </w:rPr>
                </w:pPr>
                <w:r w:rsidRPr="005652C5">
                  <w:rPr>
                    <w:color w:val="0070C0"/>
                    <w:szCs w:val="24"/>
                  </w:rPr>
                  <w:t>Expected outcome(s)</w:t>
                </w:r>
              </w:p>
              <w:p w14:paraId="69926A20" w14:textId="77777777" w:rsidR="002D583E" w:rsidRPr="005652C5" w:rsidRDefault="002D583E" w:rsidP="00FD4479">
                <w:pPr>
                  <w:spacing w:after="0" w:line="240" w:lineRule="auto"/>
                  <w:rPr>
                    <w:rFonts w:eastAsia="Times New Roman" w:cs="Calibri"/>
                    <w:b/>
                    <w:bCs/>
                    <w:color w:val="000000"/>
                    <w:szCs w:val="24"/>
                    <w:lang w:val="en-PL" w:eastAsia="en-GB"/>
                  </w:rPr>
                </w:pPr>
              </w:p>
              <w:p w14:paraId="30FE2CDC" w14:textId="77777777" w:rsidR="002D583E" w:rsidRPr="00425BB2" w:rsidRDefault="002D583E" w:rsidP="00FD4479">
                <w:pPr>
                  <w:spacing w:after="0" w:line="240" w:lineRule="auto"/>
                  <w:rPr>
                    <w:rFonts w:eastAsia="Times New Roman" w:cs="Calibri"/>
                    <w:b/>
                    <w:bCs/>
                    <w:i/>
                    <w:iCs/>
                    <w:color w:val="000000"/>
                    <w:szCs w:val="24"/>
                    <w:lang w:val="en-PL" w:eastAsia="en-GB"/>
                  </w:rPr>
                </w:pPr>
                <w:r w:rsidRPr="00425BB2">
                  <w:rPr>
                    <w:rFonts w:eastAsia="Times New Roman" w:cs="Calibri"/>
                    <w:b/>
                    <w:bCs/>
                    <w:i/>
                    <w:iCs/>
                    <w:color w:val="000000"/>
                    <w:szCs w:val="24"/>
                    <w:lang w:val="en-PL" w:eastAsia="en-GB"/>
                  </w:rPr>
                  <w:t>Deliverable:  xxx.</w:t>
                </w:r>
              </w:p>
              <w:p w14:paraId="220BC898" w14:textId="77777777" w:rsidR="002D583E" w:rsidRPr="00425BB2" w:rsidRDefault="002D583E" w:rsidP="002D583E">
                <w:pPr>
                  <w:spacing w:after="0" w:line="240" w:lineRule="auto"/>
                  <w:rPr>
                    <w:rFonts w:eastAsia="Times New Roman" w:cs="Calibri"/>
                    <w:b/>
                    <w:bCs/>
                    <w:color w:val="000000"/>
                    <w:szCs w:val="24"/>
                    <w:lang w:val="en-PL" w:eastAsia="en-GB"/>
                  </w:rPr>
                </w:pPr>
              </w:p>
              <w:p w14:paraId="391B2C70" w14:textId="678784CC" w:rsidR="002D583E" w:rsidRPr="00425BB2" w:rsidRDefault="002D583E" w:rsidP="00FD4479">
                <w:pPr>
                  <w:spacing w:after="0" w:line="240" w:lineRule="auto"/>
                  <w:rPr>
                    <w:rFonts w:eastAsia="Times New Roman" w:cs="Calibri"/>
                    <w:b/>
                    <w:bCs/>
                    <w:color w:val="000000"/>
                    <w:szCs w:val="24"/>
                    <w:lang w:val="en-PL" w:eastAsia="en-GB"/>
                  </w:rPr>
                </w:pPr>
                <w:r w:rsidRPr="00425BB2">
                  <w:rPr>
                    <w:rFonts w:eastAsia="Times New Roman" w:cs="Calibri"/>
                    <w:b/>
                    <w:bCs/>
                    <w:color w:val="000000"/>
                    <w:szCs w:val="24"/>
                    <w:lang w:val="en-PL" w:eastAsia="en-GB"/>
                  </w:rPr>
                  <w:t>Task 2: </w:t>
                </w:r>
                <w:r w:rsidR="005652C5" w:rsidRPr="005652C5">
                  <w:rPr>
                    <w:rFonts w:eastAsia="Times New Roman" w:cs="Calibri"/>
                    <w:b/>
                    <w:bCs/>
                    <w:color w:val="000000"/>
                    <w:szCs w:val="24"/>
                    <w:lang w:val="en-US" w:eastAsia="en-GB"/>
                  </w:rPr>
                  <w:t>name</w:t>
                </w:r>
                <w:r w:rsidR="005652C5" w:rsidRPr="00425BB2">
                  <w:rPr>
                    <w:rFonts w:eastAsia="Times New Roman" w:cs="Calibri"/>
                    <w:b/>
                    <w:bCs/>
                    <w:color w:val="000000"/>
                    <w:szCs w:val="24"/>
                    <w:lang w:val="en-PL" w:eastAsia="en-GB"/>
                  </w:rPr>
                  <w:t> </w:t>
                </w:r>
                <w:r w:rsidR="005652C5" w:rsidRPr="005652C5">
                  <w:rPr>
                    <w:rFonts w:eastAsia="Times New Roman" w:cs="Calibri"/>
                    <w:b/>
                    <w:bCs/>
                    <w:color w:val="000000"/>
                    <w:szCs w:val="24"/>
                    <w:lang w:val="en-US" w:eastAsia="en-GB"/>
                  </w:rPr>
                  <w:t>&amp; period of execution</w:t>
                </w:r>
                <w:r w:rsidRPr="00425BB2">
                  <w:rPr>
                    <w:rFonts w:eastAsia="Times New Roman" w:cs="Calibri"/>
                    <w:b/>
                    <w:bCs/>
                    <w:color w:val="000000"/>
                    <w:szCs w:val="24"/>
                    <w:lang w:val="en-PL" w:eastAsia="en-GB"/>
                  </w:rPr>
                  <w:t>  (M</w:t>
                </w:r>
                <w:r w:rsidRPr="005652C5">
                  <w:rPr>
                    <w:rFonts w:eastAsia="Times New Roman" w:cs="Calibri"/>
                    <w:b/>
                    <w:bCs/>
                    <w:color w:val="000000"/>
                    <w:szCs w:val="24"/>
                    <w:lang w:val="en-PL" w:eastAsia="en-GB"/>
                  </w:rPr>
                  <w:t>x</w:t>
                </w:r>
                <w:r w:rsidRPr="00425BB2">
                  <w:rPr>
                    <w:rFonts w:eastAsia="Times New Roman" w:cs="Calibri"/>
                    <w:b/>
                    <w:bCs/>
                    <w:color w:val="000000"/>
                    <w:szCs w:val="24"/>
                    <w:lang w:val="en-PL" w:eastAsia="en-GB"/>
                  </w:rPr>
                  <w:t>-</w:t>
                </w:r>
                <w:r w:rsidRPr="005652C5">
                  <w:rPr>
                    <w:rFonts w:eastAsia="Times New Roman" w:cs="Calibri"/>
                    <w:b/>
                    <w:bCs/>
                    <w:color w:val="000000"/>
                    <w:szCs w:val="24"/>
                    <w:lang w:val="en-PL" w:eastAsia="en-GB"/>
                  </w:rPr>
                  <w:t>Mx</w:t>
                </w:r>
                <w:r w:rsidRPr="00425BB2">
                  <w:rPr>
                    <w:rFonts w:eastAsia="Times New Roman" w:cs="Calibri"/>
                    <w:b/>
                    <w:bCs/>
                    <w:color w:val="000000"/>
                    <w:szCs w:val="24"/>
                    <w:lang w:val="en-PL" w:eastAsia="en-GB"/>
                  </w:rPr>
                  <w:t>)</w:t>
                </w:r>
              </w:p>
              <w:p w14:paraId="62848786" w14:textId="77777777" w:rsidR="002D583E" w:rsidRPr="005652C5" w:rsidRDefault="002D583E" w:rsidP="00FD4479">
                <w:pPr>
                  <w:spacing w:after="0" w:line="240" w:lineRule="auto"/>
                  <w:rPr>
                    <w:color w:val="0070C0"/>
                    <w:szCs w:val="24"/>
                  </w:rPr>
                </w:pPr>
                <w:r w:rsidRPr="005652C5">
                  <w:rPr>
                    <w:color w:val="0070C0"/>
                    <w:szCs w:val="24"/>
                  </w:rPr>
                  <w:t>Clear objective of the task</w:t>
                </w:r>
              </w:p>
              <w:p w14:paraId="114FFA6C" w14:textId="77777777" w:rsidR="002D583E" w:rsidRPr="005652C5" w:rsidRDefault="002D583E" w:rsidP="00FD4479">
                <w:pPr>
                  <w:spacing w:after="0" w:line="240" w:lineRule="auto"/>
                  <w:rPr>
                    <w:color w:val="0070C0"/>
                    <w:szCs w:val="24"/>
                  </w:rPr>
                </w:pPr>
                <w:r w:rsidRPr="005652C5">
                  <w:rPr>
                    <w:color w:val="0070C0"/>
                    <w:szCs w:val="24"/>
                  </w:rPr>
                  <w:t>Clear description of the task</w:t>
                </w:r>
              </w:p>
              <w:p w14:paraId="4446B370" w14:textId="77777777" w:rsidR="002D583E" w:rsidRPr="005652C5" w:rsidRDefault="002D583E" w:rsidP="00FD4479">
                <w:pPr>
                  <w:spacing w:after="0" w:line="240" w:lineRule="auto"/>
                  <w:rPr>
                    <w:color w:val="0070C0"/>
                    <w:szCs w:val="24"/>
                  </w:rPr>
                </w:pPr>
                <w:r w:rsidRPr="005652C5">
                  <w:rPr>
                    <w:color w:val="0070C0"/>
                    <w:szCs w:val="24"/>
                  </w:rPr>
                  <w:t>Clear contribution to the task of the consortium partners</w:t>
                </w:r>
              </w:p>
              <w:p w14:paraId="675E9DFC" w14:textId="77777777" w:rsidR="002D583E" w:rsidRPr="00425BB2" w:rsidRDefault="002D583E" w:rsidP="00FD4479">
                <w:pPr>
                  <w:spacing w:after="0" w:line="240" w:lineRule="auto"/>
                  <w:rPr>
                    <w:color w:val="0070C0"/>
                    <w:szCs w:val="24"/>
                  </w:rPr>
                </w:pPr>
                <w:r w:rsidRPr="005652C5">
                  <w:rPr>
                    <w:color w:val="0070C0"/>
                    <w:szCs w:val="24"/>
                  </w:rPr>
                  <w:t>Expected outcome(s)</w:t>
                </w:r>
              </w:p>
              <w:p w14:paraId="33DFC5A2" w14:textId="77777777" w:rsidR="002D583E" w:rsidRPr="00425BB2" w:rsidRDefault="002D583E" w:rsidP="00FD4479">
                <w:pPr>
                  <w:spacing w:after="0" w:line="240" w:lineRule="auto"/>
                  <w:rPr>
                    <w:rFonts w:eastAsia="Times New Roman" w:cs="Calibri"/>
                    <w:b/>
                    <w:bCs/>
                    <w:color w:val="000000"/>
                    <w:szCs w:val="24"/>
                    <w:lang w:val="en-PL" w:eastAsia="en-GB"/>
                  </w:rPr>
                </w:pPr>
              </w:p>
              <w:p w14:paraId="2AAD9FB6" w14:textId="77777777" w:rsidR="002D583E" w:rsidRPr="00425BB2" w:rsidRDefault="002D583E" w:rsidP="00FD4479">
                <w:pPr>
                  <w:spacing w:after="0" w:line="240" w:lineRule="auto"/>
                  <w:rPr>
                    <w:rFonts w:eastAsia="Times New Roman" w:cs="Calibri"/>
                    <w:b/>
                    <w:bCs/>
                    <w:i/>
                    <w:iCs/>
                    <w:color w:val="000000"/>
                    <w:szCs w:val="24"/>
                    <w:lang w:val="en-PL" w:eastAsia="en-GB"/>
                  </w:rPr>
                </w:pPr>
                <w:r w:rsidRPr="00425BB2">
                  <w:rPr>
                    <w:rFonts w:eastAsia="Times New Roman" w:cs="Calibri"/>
                    <w:b/>
                    <w:bCs/>
                    <w:i/>
                    <w:iCs/>
                    <w:color w:val="000000"/>
                    <w:szCs w:val="24"/>
                    <w:lang w:val="en-PL" w:eastAsia="en-GB"/>
                  </w:rPr>
                  <w:t>Deliverable:  xxx.</w:t>
                </w:r>
              </w:p>
              <w:p w14:paraId="61D4C402" w14:textId="77777777" w:rsidR="002D583E" w:rsidRPr="00425BB2" w:rsidRDefault="002D583E" w:rsidP="00FD4479">
                <w:pPr>
                  <w:spacing w:after="0" w:line="240" w:lineRule="auto"/>
                  <w:rPr>
                    <w:rFonts w:eastAsia="Times New Roman" w:cs="Calibri"/>
                    <w:b/>
                    <w:bCs/>
                    <w:color w:val="000000"/>
                    <w:szCs w:val="24"/>
                    <w:lang w:val="en-PL" w:eastAsia="en-GB"/>
                  </w:rPr>
                </w:pPr>
                <w:r w:rsidRPr="00425BB2">
                  <w:rPr>
                    <w:rFonts w:eastAsia="Times New Roman" w:cs="Calibri"/>
                    <w:b/>
                    <w:bCs/>
                    <w:color w:val="000000"/>
                    <w:szCs w:val="24"/>
                    <w:lang w:val="en-PL" w:eastAsia="en-GB"/>
                  </w:rPr>
                  <w:t> </w:t>
                </w:r>
              </w:p>
              <w:p w14:paraId="3A707817" w14:textId="2B80456F" w:rsidR="002D583E" w:rsidRPr="00425BB2" w:rsidRDefault="002D583E" w:rsidP="00FD4479">
                <w:pPr>
                  <w:spacing w:after="0" w:line="240" w:lineRule="auto"/>
                  <w:rPr>
                    <w:rFonts w:eastAsia="Times New Roman" w:cs="Calibri"/>
                    <w:b/>
                    <w:bCs/>
                    <w:color w:val="000000"/>
                    <w:szCs w:val="24"/>
                    <w:lang w:val="en-PL" w:eastAsia="en-GB"/>
                  </w:rPr>
                </w:pPr>
                <w:r w:rsidRPr="00425BB2">
                  <w:rPr>
                    <w:rFonts w:eastAsia="Times New Roman" w:cs="Calibri"/>
                    <w:b/>
                    <w:bCs/>
                    <w:color w:val="000000"/>
                    <w:szCs w:val="24"/>
                    <w:lang w:val="en-PL" w:eastAsia="en-GB"/>
                  </w:rPr>
                  <w:t>Task 3: </w:t>
                </w:r>
                <w:r w:rsidR="005652C5" w:rsidRPr="005652C5">
                  <w:rPr>
                    <w:rFonts w:eastAsia="Times New Roman" w:cs="Calibri"/>
                    <w:b/>
                    <w:bCs/>
                    <w:color w:val="000000"/>
                    <w:szCs w:val="24"/>
                    <w:lang w:val="en-US" w:eastAsia="en-GB"/>
                  </w:rPr>
                  <w:t>name</w:t>
                </w:r>
                <w:r w:rsidR="005652C5" w:rsidRPr="00425BB2">
                  <w:rPr>
                    <w:rFonts w:eastAsia="Times New Roman" w:cs="Calibri"/>
                    <w:b/>
                    <w:bCs/>
                    <w:color w:val="000000"/>
                    <w:szCs w:val="24"/>
                    <w:lang w:val="en-PL" w:eastAsia="en-GB"/>
                  </w:rPr>
                  <w:t> </w:t>
                </w:r>
                <w:r w:rsidR="005652C5" w:rsidRPr="005652C5">
                  <w:rPr>
                    <w:rFonts w:eastAsia="Times New Roman" w:cs="Calibri"/>
                    <w:b/>
                    <w:bCs/>
                    <w:color w:val="000000"/>
                    <w:szCs w:val="24"/>
                    <w:lang w:val="en-US" w:eastAsia="en-GB"/>
                  </w:rPr>
                  <w:t>&amp; period of execution</w:t>
                </w:r>
                <w:r w:rsidRPr="00425BB2">
                  <w:rPr>
                    <w:rFonts w:eastAsia="Times New Roman" w:cs="Calibri"/>
                    <w:b/>
                    <w:bCs/>
                    <w:color w:val="000000"/>
                    <w:szCs w:val="24"/>
                    <w:lang w:val="en-PL" w:eastAsia="en-GB"/>
                  </w:rPr>
                  <w:t xml:space="preserve"> (M</w:t>
                </w:r>
                <w:r w:rsidRPr="005652C5">
                  <w:rPr>
                    <w:rFonts w:eastAsia="Times New Roman" w:cs="Calibri"/>
                    <w:b/>
                    <w:bCs/>
                    <w:color w:val="000000"/>
                    <w:szCs w:val="24"/>
                    <w:lang w:val="en-PL" w:eastAsia="en-GB"/>
                  </w:rPr>
                  <w:t>x</w:t>
                </w:r>
                <w:r w:rsidRPr="00425BB2">
                  <w:rPr>
                    <w:rFonts w:eastAsia="Times New Roman" w:cs="Calibri"/>
                    <w:b/>
                    <w:bCs/>
                    <w:color w:val="000000"/>
                    <w:szCs w:val="24"/>
                    <w:lang w:val="en-PL" w:eastAsia="en-GB"/>
                  </w:rPr>
                  <w:t>-M</w:t>
                </w:r>
                <w:r w:rsidRPr="005652C5">
                  <w:rPr>
                    <w:rFonts w:eastAsia="Times New Roman" w:cs="Calibri"/>
                    <w:b/>
                    <w:bCs/>
                    <w:color w:val="000000"/>
                    <w:szCs w:val="24"/>
                    <w:lang w:val="en-PL" w:eastAsia="en-GB"/>
                  </w:rPr>
                  <w:t>x</w:t>
                </w:r>
                <w:r w:rsidRPr="00425BB2">
                  <w:rPr>
                    <w:rFonts w:eastAsia="Times New Roman" w:cs="Calibri"/>
                    <w:b/>
                    <w:bCs/>
                    <w:color w:val="000000"/>
                    <w:szCs w:val="24"/>
                    <w:lang w:val="en-PL" w:eastAsia="en-GB"/>
                  </w:rPr>
                  <w:t>)</w:t>
                </w:r>
              </w:p>
              <w:p w14:paraId="07BBCB66" w14:textId="77777777" w:rsidR="002D583E" w:rsidRPr="005652C5" w:rsidRDefault="002D583E" w:rsidP="00FD4479">
                <w:pPr>
                  <w:spacing w:after="0" w:line="240" w:lineRule="auto"/>
                  <w:rPr>
                    <w:color w:val="0070C0"/>
                    <w:szCs w:val="24"/>
                  </w:rPr>
                </w:pPr>
                <w:r w:rsidRPr="005652C5">
                  <w:rPr>
                    <w:color w:val="0070C0"/>
                    <w:szCs w:val="24"/>
                  </w:rPr>
                  <w:t>Clear objective of the task</w:t>
                </w:r>
              </w:p>
              <w:p w14:paraId="4A76AEA4" w14:textId="77777777" w:rsidR="002D583E" w:rsidRPr="005652C5" w:rsidRDefault="002D583E" w:rsidP="00FD4479">
                <w:pPr>
                  <w:spacing w:after="0" w:line="240" w:lineRule="auto"/>
                  <w:rPr>
                    <w:color w:val="0070C0"/>
                    <w:szCs w:val="24"/>
                  </w:rPr>
                </w:pPr>
                <w:r w:rsidRPr="005652C5">
                  <w:rPr>
                    <w:color w:val="0070C0"/>
                    <w:szCs w:val="24"/>
                  </w:rPr>
                  <w:t>Clear description of the task</w:t>
                </w:r>
              </w:p>
              <w:p w14:paraId="4616B852" w14:textId="77777777" w:rsidR="002D583E" w:rsidRPr="005652C5" w:rsidRDefault="002D583E" w:rsidP="00FD4479">
                <w:pPr>
                  <w:spacing w:after="0" w:line="240" w:lineRule="auto"/>
                  <w:rPr>
                    <w:color w:val="0070C0"/>
                    <w:szCs w:val="24"/>
                  </w:rPr>
                </w:pPr>
                <w:r w:rsidRPr="005652C5">
                  <w:rPr>
                    <w:color w:val="0070C0"/>
                    <w:szCs w:val="24"/>
                  </w:rPr>
                  <w:t>Clear contribution to the task of the consortium partners</w:t>
                </w:r>
              </w:p>
              <w:p w14:paraId="70AA0D75" w14:textId="77777777" w:rsidR="002D583E" w:rsidRPr="00425BB2" w:rsidRDefault="002D583E" w:rsidP="00FD4479">
                <w:pPr>
                  <w:spacing w:after="0" w:line="240" w:lineRule="auto"/>
                  <w:rPr>
                    <w:color w:val="0070C0"/>
                    <w:szCs w:val="24"/>
                  </w:rPr>
                </w:pPr>
                <w:r w:rsidRPr="005652C5">
                  <w:rPr>
                    <w:color w:val="0070C0"/>
                    <w:szCs w:val="24"/>
                  </w:rPr>
                  <w:t>Expected outcome(s)</w:t>
                </w:r>
              </w:p>
              <w:p w14:paraId="46D34261" w14:textId="77777777" w:rsidR="002D583E" w:rsidRPr="00425BB2" w:rsidRDefault="002D583E" w:rsidP="00FD4479">
                <w:pPr>
                  <w:spacing w:after="0" w:line="240" w:lineRule="auto"/>
                  <w:rPr>
                    <w:rFonts w:eastAsia="Times New Roman" w:cs="Calibri"/>
                    <w:b/>
                    <w:bCs/>
                    <w:color w:val="000000"/>
                    <w:szCs w:val="24"/>
                    <w:lang w:val="en-PL" w:eastAsia="en-GB"/>
                  </w:rPr>
                </w:pPr>
              </w:p>
              <w:p w14:paraId="31A66D43" w14:textId="77777777" w:rsidR="002D583E" w:rsidRPr="00425BB2" w:rsidRDefault="002D583E" w:rsidP="00FD4479">
                <w:pPr>
                  <w:spacing w:after="0" w:line="240" w:lineRule="auto"/>
                  <w:rPr>
                    <w:rFonts w:eastAsia="Times New Roman" w:cs="Calibri"/>
                    <w:b/>
                    <w:bCs/>
                    <w:i/>
                    <w:iCs/>
                    <w:color w:val="000000"/>
                    <w:szCs w:val="24"/>
                    <w:lang w:val="en-PL" w:eastAsia="en-GB"/>
                  </w:rPr>
                </w:pPr>
                <w:r w:rsidRPr="00425BB2">
                  <w:rPr>
                    <w:rFonts w:eastAsia="Times New Roman" w:cs="Calibri"/>
                    <w:b/>
                    <w:bCs/>
                    <w:i/>
                    <w:iCs/>
                    <w:color w:val="000000"/>
                    <w:szCs w:val="24"/>
                    <w:lang w:val="en-PL" w:eastAsia="en-GB"/>
                  </w:rPr>
                  <w:t>Deliverable:  xxx.</w:t>
                </w:r>
              </w:p>
              <w:p w14:paraId="58BA7E00" w14:textId="77777777" w:rsidR="002D583E" w:rsidRPr="00425BB2" w:rsidRDefault="002D583E" w:rsidP="002D583E">
                <w:pPr>
                  <w:spacing w:after="0" w:line="240" w:lineRule="auto"/>
                  <w:rPr>
                    <w:rFonts w:eastAsia="Times New Roman" w:cs="Calibri"/>
                    <w:b/>
                    <w:bCs/>
                    <w:color w:val="000000"/>
                    <w:szCs w:val="24"/>
                    <w:lang w:val="en-PL" w:eastAsia="en-GB"/>
                  </w:rPr>
                </w:pPr>
              </w:p>
            </w:tc>
          </w:tr>
          <w:tr w:rsidR="002D583E" w:rsidRPr="00425BB2" w14:paraId="5688E383" w14:textId="77777777" w:rsidTr="005652C5">
            <w:trPr>
              <w:trHeight w:val="14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70458CA" w14:textId="26A0EB4A" w:rsidR="002D583E" w:rsidRPr="00425BB2" w:rsidRDefault="002D583E" w:rsidP="00FD4479">
                <w:pPr>
                  <w:spacing w:after="0" w:line="240" w:lineRule="auto"/>
                  <w:rPr>
                    <w:rFonts w:eastAsia="Times New Roman" w:cs="Calibri"/>
                    <w:b/>
                    <w:bCs/>
                    <w:color w:val="000000"/>
                    <w:szCs w:val="24"/>
                    <w:lang w:val="en-PL" w:eastAsia="en-GB"/>
                  </w:rPr>
                </w:pPr>
                <w:r w:rsidRPr="00425BB2">
                  <w:rPr>
                    <w:rFonts w:eastAsia="Times New Roman" w:cs="Calibri"/>
                    <w:b/>
                    <w:bCs/>
                    <w:color w:val="000000"/>
                    <w:szCs w:val="24"/>
                    <w:lang w:val="en-PL" w:eastAsia="en-GB"/>
                  </w:rPr>
                  <w:lastRenderedPageBreak/>
                  <w:t>Impact and Outputs</w:t>
                </w:r>
                <w:r w:rsidRPr="005652C5">
                  <w:rPr>
                    <w:rFonts w:eastAsia="Times New Roman" w:cs="Calibri"/>
                    <w:b/>
                    <w:bCs/>
                    <w:color w:val="000000"/>
                    <w:szCs w:val="24"/>
                    <w:lang w:val="en-PL" w:eastAsia="en-GB"/>
                  </w:rPr>
                  <w:t xml:space="preserve"> of the</w:t>
                </w:r>
                <w:r w:rsidR="005652C5" w:rsidRPr="005652C5">
                  <w:rPr>
                    <w:rFonts w:eastAsia="Times New Roman" w:cs="Calibri"/>
                    <w:b/>
                    <w:bCs/>
                    <w:color w:val="000000"/>
                    <w:szCs w:val="24"/>
                    <w:lang w:val="en-US" w:eastAsia="en-GB"/>
                  </w:rPr>
                  <w:t xml:space="preserve"> 2nd </w:t>
                </w:r>
                <w:r w:rsidRPr="005652C5">
                  <w:rPr>
                    <w:rFonts w:eastAsia="Times New Roman" w:cs="Calibri"/>
                    <w:b/>
                    <w:bCs/>
                    <w:color w:val="000000"/>
                    <w:szCs w:val="24"/>
                    <w:lang w:val="en-PL" w:eastAsia="en-GB"/>
                  </w:rPr>
                  <w:t>phase</w:t>
                </w:r>
              </w:p>
              <w:p w14:paraId="6E9B444F" w14:textId="7627B3E8" w:rsidR="002D583E" w:rsidRDefault="005652C5" w:rsidP="00FD4479">
                <w:pPr>
                  <w:spacing w:after="0" w:line="240" w:lineRule="auto"/>
                  <w:rPr>
                    <w:rFonts w:eastAsia="Times New Roman" w:cs="Calibri"/>
                    <w:color w:val="000000"/>
                    <w:szCs w:val="24"/>
                    <w:lang w:val="en-PL" w:eastAsia="en-GB"/>
                  </w:rPr>
                </w:pPr>
                <w:r w:rsidRPr="00FF433F">
                  <w:rPr>
                    <w:rFonts w:eastAsia="Times New Roman" w:cs="Calibri"/>
                    <w:color w:val="000000"/>
                    <w:szCs w:val="24"/>
                    <w:lang w:val="en-US" w:eastAsia="en-GB"/>
                  </w:rPr>
                  <w:t xml:space="preserve">List </w:t>
                </w:r>
                <w:r w:rsidR="00FF433F" w:rsidRPr="00FF433F">
                  <w:rPr>
                    <w:rFonts w:eastAsia="Times New Roman" w:cs="Calibri"/>
                    <w:color w:val="000000"/>
                    <w:szCs w:val="24"/>
                    <w:lang w:val="en-US" w:eastAsia="en-GB"/>
                  </w:rPr>
                  <w:t>m</w:t>
                </w:r>
                <w:r w:rsidR="002D583E" w:rsidRPr="00425BB2">
                  <w:rPr>
                    <w:rFonts w:eastAsia="Times New Roman" w:cs="Calibri"/>
                    <w:color w:val="000000"/>
                    <w:szCs w:val="24"/>
                    <w:lang w:val="en-PL" w:eastAsia="en-GB"/>
                  </w:rPr>
                  <w:t>ain Milestones:</w:t>
                </w:r>
              </w:p>
              <w:p w14:paraId="053A731A" w14:textId="322F3974" w:rsidR="00FF433F" w:rsidRPr="00425BB2" w:rsidRDefault="00FF433F" w:rsidP="00FD4479">
                <w:pPr>
                  <w:spacing w:after="0" w:line="240" w:lineRule="auto"/>
                  <w:rPr>
                    <w:rFonts w:eastAsia="Times New Roman" w:cs="Times New Roman"/>
                    <w:szCs w:val="24"/>
                    <w:lang w:val="en-US" w:eastAsia="en-GB"/>
                  </w:rPr>
                </w:pPr>
                <w:r w:rsidRPr="00FF433F">
                  <w:rPr>
                    <w:rFonts w:eastAsia="Times New Roman" w:cs="Times New Roman"/>
                    <w:szCs w:val="24"/>
                    <w:lang w:val="en-US" w:eastAsia="en-GB"/>
                  </w:rPr>
                  <w:t>List main KPIs:</w:t>
                </w:r>
              </w:p>
              <w:p w14:paraId="5598808F" w14:textId="77777777" w:rsidR="002D583E" w:rsidRPr="00425BB2" w:rsidRDefault="002D583E" w:rsidP="002D583E">
                <w:pPr>
                  <w:spacing w:after="0" w:line="240" w:lineRule="auto"/>
                  <w:rPr>
                    <w:rFonts w:eastAsia="Times New Roman" w:cs="Calibri"/>
                    <w:b/>
                    <w:bCs/>
                    <w:color w:val="000000"/>
                    <w:szCs w:val="24"/>
                    <w:lang w:val="en-PL" w:eastAsia="en-GB"/>
                  </w:rPr>
                </w:pPr>
              </w:p>
            </w:tc>
          </w:tr>
          <w:tr w:rsidR="005652C5" w:rsidRPr="00425BB2" w14:paraId="44ABA568" w14:textId="77777777" w:rsidTr="005652C5">
            <w:trPr>
              <w:trHeight w:val="14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8B230C2" w14:textId="7A11D867" w:rsidR="005652C5" w:rsidRPr="00425BB2" w:rsidRDefault="00F660EA" w:rsidP="00F660EA">
                <w:pPr>
                  <w:spacing w:after="0" w:line="240" w:lineRule="auto"/>
                  <w:jc w:val="center"/>
                  <w:rPr>
                    <w:rFonts w:eastAsia="Times New Roman" w:cs="Calibri"/>
                    <w:b/>
                    <w:bCs/>
                    <w:color w:val="000000" w:themeColor="text1"/>
                    <w:szCs w:val="24"/>
                    <w:lang w:val="pl-PL" w:eastAsia="en-GB"/>
                  </w:rPr>
                </w:pPr>
                <w:r w:rsidRPr="00425BB2">
                  <w:rPr>
                    <w:rFonts w:eastAsia="Times New Roman" w:cs="Calibri"/>
                    <w:b/>
                    <w:bCs/>
                    <w:color w:val="000000" w:themeColor="text1"/>
                    <w:szCs w:val="24"/>
                    <w:lang w:val="en-PL" w:eastAsia="en-GB"/>
                  </w:rPr>
                  <w:t>WORKPLAN</w:t>
                </w:r>
                <w:r w:rsidRPr="00F660EA">
                  <w:rPr>
                    <w:rFonts w:eastAsia="Times New Roman" w:cs="Calibri"/>
                    <w:b/>
                    <w:bCs/>
                    <w:color w:val="000000" w:themeColor="text1"/>
                    <w:szCs w:val="24"/>
                    <w:lang w:val="en-PL" w:eastAsia="en-GB"/>
                  </w:rPr>
                  <w:t xml:space="preserve"> </w:t>
                </w:r>
                <w:r w:rsidRPr="00F660EA">
                  <w:rPr>
                    <w:rFonts w:eastAsia="Times New Roman" w:cs="Calibri"/>
                    <w:b/>
                    <w:bCs/>
                    <w:color w:val="000000" w:themeColor="text1"/>
                    <w:szCs w:val="24"/>
                    <w:lang w:val="en-US" w:eastAsia="en-GB"/>
                  </w:rPr>
                  <w:t>3RD</w:t>
                </w:r>
                <w:r w:rsidRPr="00F660EA">
                  <w:rPr>
                    <w:rFonts w:eastAsia="Times New Roman" w:cs="Calibri"/>
                    <w:b/>
                    <w:bCs/>
                    <w:color w:val="000000" w:themeColor="text1"/>
                    <w:szCs w:val="24"/>
                    <w:lang w:val="en-PL" w:eastAsia="en-GB"/>
                  </w:rPr>
                  <w:t xml:space="preserve"> PHASE - ASSESS</w:t>
                </w:r>
              </w:p>
              <w:p w14:paraId="607A6636" w14:textId="77777777" w:rsidR="005652C5" w:rsidRPr="00425BB2" w:rsidRDefault="005652C5" w:rsidP="00FD4479">
                <w:pPr>
                  <w:spacing w:after="0" w:line="240" w:lineRule="auto"/>
                  <w:rPr>
                    <w:rFonts w:eastAsia="Times New Roman" w:cs="Calibri"/>
                    <w:b/>
                    <w:bCs/>
                    <w:color w:val="000000"/>
                    <w:szCs w:val="24"/>
                    <w:lang w:val="en-PL" w:eastAsia="en-GB"/>
                  </w:rPr>
                </w:pPr>
                <w:r w:rsidRPr="00425BB2">
                  <w:rPr>
                    <w:rFonts w:eastAsia="Times New Roman" w:cs="Calibri"/>
                    <w:b/>
                    <w:bCs/>
                    <w:color w:val="000000"/>
                    <w:szCs w:val="24"/>
                    <w:lang w:val="en-PL" w:eastAsia="en-GB"/>
                  </w:rPr>
                  <w:t>Task 1: </w:t>
                </w:r>
                <w:r w:rsidRPr="005652C5">
                  <w:rPr>
                    <w:rFonts w:eastAsia="Times New Roman" w:cs="Calibri"/>
                    <w:b/>
                    <w:bCs/>
                    <w:color w:val="000000"/>
                    <w:szCs w:val="24"/>
                    <w:lang w:val="en-PL" w:eastAsia="en-GB"/>
                  </w:rPr>
                  <w:t>name</w:t>
                </w:r>
                <w:r w:rsidRPr="00425BB2">
                  <w:rPr>
                    <w:rFonts w:eastAsia="Times New Roman" w:cs="Calibri"/>
                    <w:b/>
                    <w:bCs/>
                    <w:color w:val="000000"/>
                    <w:szCs w:val="24"/>
                    <w:lang w:val="en-PL" w:eastAsia="en-GB"/>
                  </w:rPr>
                  <w:t> </w:t>
                </w:r>
                <w:r w:rsidRPr="005652C5">
                  <w:rPr>
                    <w:rFonts w:eastAsia="Times New Roman" w:cs="Calibri"/>
                    <w:b/>
                    <w:bCs/>
                    <w:color w:val="000000"/>
                    <w:szCs w:val="24"/>
                    <w:lang w:val="en-PL" w:eastAsia="en-GB"/>
                  </w:rPr>
                  <w:t>&amp; period of execution</w:t>
                </w:r>
                <w:r w:rsidRPr="00425BB2">
                  <w:rPr>
                    <w:rFonts w:eastAsia="Times New Roman" w:cs="Calibri"/>
                    <w:b/>
                    <w:bCs/>
                    <w:color w:val="000000"/>
                    <w:szCs w:val="24"/>
                    <w:lang w:val="en-PL" w:eastAsia="en-GB"/>
                  </w:rPr>
                  <w:t xml:space="preserve"> (M</w:t>
                </w:r>
                <w:r w:rsidRPr="005652C5">
                  <w:rPr>
                    <w:rFonts w:eastAsia="Times New Roman" w:cs="Calibri"/>
                    <w:b/>
                    <w:bCs/>
                    <w:color w:val="000000"/>
                    <w:szCs w:val="24"/>
                    <w:lang w:val="en-PL" w:eastAsia="en-GB"/>
                  </w:rPr>
                  <w:t>x</w:t>
                </w:r>
                <w:r w:rsidRPr="00425BB2">
                  <w:rPr>
                    <w:rFonts w:eastAsia="Times New Roman" w:cs="Calibri"/>
                    <w:b/>
                    <w:bCs/>
                    <w:color w:val="000000"/>
                    <w:szCs w:val="24"/>
                    <w:lang w:val="en-PL" w:eastAsia="en-GB"/>
                  </w:rPr>
                  <w:t>-</w:t>
                </w:r>
                <w:r w:rsidRPr="005652C5">
                  <w:rPr>
                    <w:rFonts w:eastAsia="Times New Roman" w:cs="Calibri"/>
                    <w:b/>
                    <w:bCs/>
                    <w:color w:val="000000"/>
                    <w:szCs w:val="24"/>
                    <w:lang w:val="en-PL" w:eastAsia="en-GB"/>
                  </w:rPr>
                  <w:t>Mx</w:t>
                </w:r>
                <w:r w:rsidRPr="00425BB2">
                  <w:rPr>
                    <w:rFonts w:eastAsia="Times New Roman" w:cs="Calibri"/>
                    <w:b/>
                    <w:bCs/>
                    <w:color w:val="000000"/>
                    <w:szCs w:val="24"/>
                    <w:lang w:val="en-PL" w:eastAsia="en-GB"/>
                  </w:rPr>
                  <w:t>)</w:t>
                </w:r>
              </w:p>
              <w:p w14:paraId="52B01EDA" w14:textId="77777777" w:rsidR="005652C5" w:rsidRPr="005652C5" w:rsidRDefault="005652C5" w:rsidP="00FD4479">
                <w:pPr>
                  <w:spacing w:after="0" w:line="240" w:lineRule="auto"/>
                  <w:rPr>
                    <w:color w:val="0070C0"/>
                    <w:szCs w:val="24"/>
                  </w:rPr>
                </w:pPr>
                <w:r w:rsidRPr="005652C5">
                  <w:rPr>
                    <w:color w:val="0070C0"/>
                    <w:szCs w:val="24"/>
                  </w:rPr>
                  <w:t>Clear objective of the task</w:t>
                </w:r>
              </w:p>
              <w:p w14:paraId="499C66FD" w14:textId="77777777" w:rsidR="005652C5" w:rsidRPr="005652C5" w:rsidRDefault="005652C5" w:rsidP="00FD4479">
                <w:pPr>
                  <w:spacing w:after="0" w:line="240" w:lineRule="auto"/>
                  <w:rPr>
                    <w:color w:val="0070C0"/>
                    <w:szCs w:val="24"/>
                  </w:rPr>
                </w:pPr>
                <w:r w:rsidRPr="005652C5">
                  <w:rPr>
                    <w:color w:val="0070C0"/>
                    <w:szCs w:val="24"/>
                  </w:rPr>
                  <w:t>Clear description of the task</w:t>
                </w:r>
              </w:p>
              <w:p w14:paraId="1027D0EE" w14:textId="77777777" w:rsidR="005652C5" w:rsidRPr="005652C5" w:rsidRDefault="005652C5" w:rsidP="00FD4479">
                <w:pPr>
                  <w:spacing w:after="0" w:line="240" w:lineRule="auto"/>
                  <w:rPr>
                    <w:color w:val="0070C0"/>
                    <w:szCs w:val="24"/>
                  </w:rPr>
                </w:pPr>
                <w:r w:rsidRPr="005652C5">
                  <w:rPr>
                    <w:color w:val="0070C0"/>
                    <w:szCs w:val="24"/>
                  </w:rPr>
                  <w:t>Clear contribution to the task of the consortium partners</w:t>
                </w:r>
              </w:p>
              <w:p w14:paraId="6286E5D8" w14:textId="77777777" w:rsidR="005652C5" w:rsidRPr="00425BB2" w:rsidRDefault="005652C5" w:rsidP="00FD4479">
                <w:pPr>
                  <w:spacing w:after="0" w:line="240" w:lineRule="auto"/>
                  <w:rPr>
                    <w:color w:val="0070C0"/>
                    <w:szCs w:val="24"/>
                  </w:rPr>
                </w:pPr>
                <w:r w:rsidRPr="005652C5">
                  <w:rPr>
                    <w:color w:val="0070C0"/>
                    <w:szCs w:val="24"/>
                  </w:rPr>
                  <w:t>Expected outcome(s)</w:t>
                </w:r>
              </w:p>
              <w:p w14:paraId="6C2C6FD3" w14:textId="77777777" w:rsidR="005652C5" w:rsidRPr="005652C5" w:rsidRDefault="005652C5" w:rsidP="00FD4479">
                <w:pPr>
                  <w:spacing w:after="0" w:line="240" w:lineRule="auto"/>
                  <w:rPr>
                    <w:rFonts w:eastAsia="Times New Roman" w:cs="Calibri"/>
                    <w:b/>
                    <w:bCs/>
                    <w:color w:val="000000"/>
                    <w:szCs w:val="24"/>
                    <w:lang w:val="en-PL" w:eastAsia="en-GB"/>
                  </w:rPr>
                </w:pPr>
              </w:p>
              <w:p w14:paraId="7FCAE21E" w14:textId="77777777" w:rsidR="005652C5" w:rsidRPr="00425BB2" w:rsidRDefault="005652C5" w:rsidP="00FD4479">
                <w:pPr>
                  <w:spacing w:after="0" w:line="240" w:lineRule="auto"/>
                  <w:rPr>
                    <w:rFonts w:eastAsia="Times New Roman" w:cs="Calibri"/>
                    <w:b/>
                    <w:bCs/>
                    <w:color w:val="000000"/>
                    <w:szCs w:val="24"/>
                    <w:lang w:val="en-PL" w:eastAsia="en-GB"/>
                  </w:rPr>
                </w:pPr>
                <w:r w:rsidRPr="00425BB2">
                  <w:rPr>
                    <w:rFonts w:eastAsia="Times New Roman" w:cs="Calibri"/>
                    <w:b/>
                    <w:bCs/>
                    <w:color w:val="000000"/>
                    <w:szCs w:val="24"/>
                    <w:lang w:val="en-PL" w:eastAsia="en-GB"/>
                  </w:rPr>
                  <w:t>Deliverable:  xxx.</w:t>
                </w:r>
              </w:p>
              <w:p w14:paraId="25518B77" w14:textId="77777777" w:rsidR="005652C5" w:rsidRPr="00425BB2" w:rsidRDefault="005652C5" w:rsidP="00FD4479">
                <w:pPr>
                  <w:spacing w:after="0" w:line="240" w:lineRule="auto"/>
                  <w:rPr>
                    <w:rFonts w:eastAsia="Times New Roman" w:cs="Calibri"/>
                    <w:b/>
                    <w:bCs/>
                    <w:color w:val="000000"/>
                    <w:szCs w:val="24"/>
                    <w:lang w:val="en-PL" w:eastAsia="en-GB"/>
                  </w:rPr>
                </w:pPr>
              </w:p>
              <w:p w14:paraId="446023BB" w14:textId="77777777" w:rsidR="005652C5" w:rsidRPr="00425BB2" w:rsidRDefault="005652C5" w:rsidP="00FD4479">
                <w:pPr>
                  <w:spacing w:after="0" w:line="240" w:lineRule="auto"/>
                  <w:rPr>
                    <w:rFonts w:eastAsia="Times New Roman" w:cs="Calibri"/>
                    <w:b/>
                    <w:bCs/>
                    <w:color w:val="000000"/>
                    <w:szCs w:val="24"/>
                    <w:lang w:val="en-PL" w:eastAsia="en-GB"/>
                  </w:rPr>
                </w:pPr>
                <w:r w:rsidRPr="00425BB2">
                  <w:rPr>
                    <w:rFonts w:eastAsia="Times New Roman" w:cs="Calibri"/>
                    <w:b/>
                    <w:bCs/>
                    <w:color w:val="000000"/>
                    <w:szCs w:val="24"/>
                    <w:lang w:val="en-PL" w:eastAsia="en-GB"/>
                  </w:rPr>
                  <w:t>Task 2: </w:t>
                </w:r>
                <w:r w:rsidRPr="005652C5">
                  <w:rPr>
                    <w:rFonts w:eastAsia="Times New Roman" w:cs="Calibri"/>
                    <w:b/>
                    <w:bCs/>
                    <w:color w:val="000000"/>
                    <w:szCs w:val="24"/>
                    <w:lang w:val="en-PL" w:eastAsia="en-GB"/>
                  </w:rPr>
                  <w:t>name</w:t>
                </w:r>
                <w:r w:rsidRPr="00425BB2">
                  <w:rPr>
                    <w:rFonts w:eastAsia="Times New Roman" w:cs="Calibri"/>
                    <w:b/>
                    <w:bCs/>
                    <w:color w:val="000000"/>
                    <w:szCs w:val="24"/>
                    <w:lang w:val="en-PL" w:eastAsia="en-GB"/>
                  </w:rPr>
                  <w:t> </w:t>
                </w:r>
                <w:r w:rsidRPr="005652C5">
                  <w:rPr>
                    <w:rFonts w:eastAsia="Times New Roman" w:cs="Calibri"/>
                    <w:b/>
                    <w:bCs/>
                    <w:color w:val="000000"/>
                    <w:szCs w:val="24"/>
                    <w:lang w:val="en-PL" w:eastAsia="en-GB"/>
                  </w:rPr>
                  <w:t>&amp; period of execution</w:t>
                </w:r>
                <w:r w:rsidRPr="00425BB2">
                  <w:rPr>
                    <w:rFonts w:eastAsia="Times New Roman" w:cs="Calibri"/>
                    <w:b/>
                    <w:bCs/>
                    <w:color w:val="000000"/>
                    <w:szCs w:val="24"/>
                    <w:lang w:val="en-PL" w:eastAsia="en-GB"/>
                  </w:rPr>
                  <w:t>  (M</w:t>
                </w:r>
                <w:r w:rsidRPr="005652C5">
                  <w:rPr>
                    <w:rFonts w:eastAsia="Times New Roman" w:cs="Calibri"/>
                    <w:b/>
                    <w:bCs/>
                    <w:color w:val="000000"/>
                    <w:szCs w:val="24"/>
                    <w:lang w:val="en-PL" w:eastAsia="en-GB"/>
                  </w:rPr>
                  <w:t>x</w:t>
                </w:r>
                <w:r w:rsidRPr="00425BB2">
                  <w:rPr>
                    <w:rFonts w:eastAsia="Times New Roman" w:cs="Calibri"/>
                    <w:b/>
                    <w:bCs/>
                    <w:color w:val="000000"/>
                    <w:szCs w:val="24"/>
                    <w:lang w:val="en-PL" w:eastAsia="en-GB"/>
                  </w:rPr>
                  <w:t>-</w:t>
                </w:r>
                <w:r w:rsidRPr="005652C5">
                  <w:rPr>
                    <w:rFonts w:eastAsia="Times New Roman" w:cs="Calibri"/>
                    <w:b/>
                    <w:bCs/>
                    <w:color w:val="000000"/>
                    <w:szCs w:val="24"/>
                    <w:lang w:val="en-PL" w:eastAsia="en-GB"/>
                  </w:rPr>
                  <w:t>Mx</w:t>
                </w:r>
                <w:r w:rsidRPr="00425BB2">
                  <w:rPr>
                    <w:rFonts w:eastAsia="Times New Roman" w:cs="Calibri"/>
                    <w:b/>
                    <w:bCs/>
                    <w:color w:val="000000"/>
                    <w:szCs w:val="24"/>
                    <w:lang w:val="en-PL" w:eastAsia="en-GB"/>
                  </w:rPr>
                  <w:t>)</w:t>
                </w:r>
              </w:p>
              <w:p w14:paraId="37478C0F" w14:textId="77777777" w:rsidR="005652C5" w:rsidRPr="005652C5" w:rsidRDefault="005652C5" w:rsidP="00FD4479">
                <w:pPr>
                  <w:spacing w:after="0" w:line="240" w:lineRule="auto"/>
                  <w:rPr>
                    <w:color w:val="0070C0"/>
                    <w:szCs w:val="24"/>
                  </w:rPr>
                </w:pPr>
                <w:r w:rsidRPr="005652C5">
                  <w:rPr>
                    <w:color w:val="0070C0"/>
                    <w:szCs w:val="24"/>
                  </w:rPr>
                  <w:t>Clear objective of the task</w:t>
                </w:r>
              </w:p>
              <w:p w14:paraId="4ED4EE18" w14:textId="77777777" w:rsidR="005652C5" w:rsidRPr="005652C5" w:rsidRDefault="005652C5" w:rsidP="00FD4479">
                <w:pPr>
                  <w:spacing w:after="0" w:line="240" w:lineRule="auto"/>
                  <w:rPr>
                    <w:color w:val="0070C0"/>
                    <w:szCs w:val="24"/>
                  </w:rPr>
                </w:pPr>
                <w:r w:rsidRPr="005652C5">
                  <w:rPr>
                    <w:color w:val="0070C0"/>
                    <w:szCs w:val="24"/>
                  </w:rPr>
                  <w:t>Clear description of the task</w:t>
                </w:r>
              </w:p>
              <w:p w14:paraId="59BEF5F8" w14:textId="77777777" w:rsidR="005652C5" w:rsidRPr="005652C5" w:rsidRDefault="005652C5" w:rsidP="00FD4479">
                <w:pPr>
                  <w:spacing w:after="0" w:line="240" w:lineRule="auto"/>
                  <w:rPr>
                    <w:color w:val="0070C0"/>
                    <w:szCs w:val="24"/>
                  </w:rPr>
                </w:pPr>
                <w:r w:rsidRPr="005652C5">
                  <w:rPr>
                    <w:color w:val="0070C0"/>
                    <w:szCs w:val="24"/>
                  </w:rPr>
                  <w:t>Clear contribution to the task of the consortium partners</w:t>
                </w:r>
              </w:p>
              <w:p w14:paraId="0DEF107A" w14:textId="77777777" w:rsidR="005652C5" w:rsidRPr="00425BB2" w:rsidRDefault="005652C5" w:rsidP="00FD4479">
                <w:pPr>
                  <w:spacing w:after="0" w:line="240" w:lineRule="auto"/>
                  <w:rPr>
                    <w:color w:val="0070C0"/>
                    <w:szCs w:val="24"/>
                  </w:rPr>
                </w:pPr>
                <w:r w:rsidRPr="005652C5">
                  <w:rPr>
                    <w:color w:val="0070C0"/>
                    <w:szCs w:val="24"/>
                  </w:rPr>
                  <w:t>Expected outcome(s)</w:t>
                </w:r>
              </w:p>
              <w:p w14:paraId="2757C295" w14:textId="77777777" w:rsidR="005652C5" w:rsidRPr="00425BB2" w:rsidRDefault="005652C5" w:rsidP="00FD4479">
                <w:pPr>
                  <w:spacing w:after="0" w:line="240" w:lineRule="auto"/>
                  <w:rPr>
                    <w:rFonts w:eastAsia="Times New Roman" w:cs="Calibri"/>
                    <w:b/>
                    <w:bCs/>
                    <w:color w:val="000000"/>
                    <w:szCs w:val="24"/>
                    <w:lang w:val="en-PL" w:eastAsia="en-GB"/>
                  </w:rPr>
                </w:pPr>
              </w:p>
              <w:p w14:paraId="6CD092B0" w14:textId="77777777" w:rsidR="005652C5" w:rsidRPr="00425BB2" w:rsidRDefault="005652C5" w:rsidP="00FD4479">
                <w:pPr>
                  <w:spacing w:after="0" w:line="240" w:lineRule="auto"/>
                  <w:rPr>
                    <w:rFonts w:eastAsia="Times New Roman" w:cs="Calibri"/>
                    <w:b/>
                    <w:bCs/>
                    <w:color w:val="000000"/>
                    <w:szCs w:val="24"/>
                    <w:lang w:val="en-PL" w:eastAsia="en-GB"/>
                  </w:rPr>
                </w:pPr>
                <w:r w:rsidRPr="00425BB2">
                  <w:rPr>
                    <w:rFonts w:eastAsia="Times New Roman" w:cs="Calibri"/>
                    <w:b/>
                    <w:bCs/>
                    <w:color w:val="000000"/>
                    <w:szCs w:val="24"/>
                    <w:lang w:val="en-PL" w:eastAsia="en-GB"/>
                  </w:rPr>
                  <w:t>Deliverable:  xxx.</w:t>
                </w:r>
              </w:p>
              <w:p w14:paraId="18984B7F" w14:textId="77777777" w:rsidR="005652C5" w:rsidRPr="00425BB2" w:rsidRDefault="005652C5" w:rsidP="00FD4479">
                <w:pPr>
                  <w:spacing w:after="0" w:line="240" w:lineRule="auto"/>
                  <w:rPr>
                    <w:rFonts w:eastAsia="Times New Roman" w:cs="Calibri"/>
                    <w:b/>
                    <w:bCs/>
                    <w:color w:val="000000"/>
                    <w:szCs w:val="24"/>
                    <w:lang w:val="en-PL" w:eastAsia="en-GB"/>
                  </w:rPr>
                </w:pPr>
                <w:r w:rsidRPr="00425BB2">
                  <w:rPr>
                    <w:rFonts w:eastAsia="Times New Roman" w:cs="Calibri"/>
                    <w:b/>
                    <w:bCs/>
                    <w:color w:val="000000"/>
                    <w:szCs w:val="24"/>
                    <w:lang w:val="en-PL" w:eastAsia="en-GB"/>
                  </w:rPr>
                  <w:t> </w:t>
                </w:r>
              </w:p>
              <w:p w14:paraId="25950DCC" w14:textId="77777777" w:rsidR="005652C5" w:rsidRPr="00425BB2" w:rsidRDefault="005652C5" w:rsidP="00FD4479">
                <w:pPr>
                  <w:spacing w:after="0" w:line="240" w:lineRule="auto"/>
                  <w:rPr>
                    <w:rFonts w:eastAsia="Times New Roman" w:cs="Calibri"/>
                    <w:b/>
                    <w:bCs/>
                    <w:color w:val="000000"/>
                    <w:szCs w:val="24"/>
                    <w:lang w:val="en-PL" w:eastAsia="en-GB"/>
                  </w:rPr>
                </w:pPr>
                <w:r w:rsidRPr="00425BB2">
                  <w:rPr>
                    <w:rFonts w:eastAsia="Times New Roman" w:cs="Calibri"/>
                    <w:b/>
                    <w:bCs/>
                    <w:color w:val="000000"/>
                    <w:szCs w:val="24"/>
                    <w:lang w:val="en-PL" w:eastAsia="en-GB"/>
                  </w:rPr>
                  <w:t>Task 3: </w:t>
                </w:r>
                <w:r w:rsidRPr="005652C5">
                  <w:rPr>
                    <w:rFonts w:eastAsia="Times New Roman" w:cs="Calibri"/>
                    <w:b/>
                    <w:bCs/>
                    <w:color w:val="000000"/>
                    <w:szCs w:val="24"/>
                    <w:lang w:val="en-PL" w:eastAsia="en-GB"/>
                  </w:rPr>
                  <w:t>name</w:t>
                </w:r>
                <w:r w:rsidRPr="00425BB2">
                  <w:rPr>
                    <w:rFonts w:eastAsia="Times New Roman" w:cs="Calibri"/>
                    <w:b/>
                    <w:bCs/>
                    <w:color w:val="000000"/>
                    <w:szCs w:val="24"/>
                    <w:lang w:val="en-PL" w:eastAsia="en-GB"/>
                  </w:rPr>
                  <w:t> </w:t>
                </w:r>
                <w:r w:rsidRPr="005652C5">
                  <w:rPr>
                    <w:rFonts w:eastAsia="Times New Roman" w:cs="Calibri"/>
                    <w:b/>
                    <w:bCs/>
                    <w:color w:val="000000"/>
                    <w:szCs w:val="24"/>
                    <w:lang w:val="en-PL" w:eastAsia="en-GB"/>
                  </w:rPr>
                  <w:t>&amp; period of execution</w:t>
                </w:r>
                <w:r w:rsidRPr="00425BB2">
                  <w:rPr>
                    <w:rFonts w:eastAsia="Times New Roman" w:cs="Calibri"/>
                    <w:b/>
                    <w:bCs/>
                    <w:color w:val="000000"/>
                    <w:szCs w:val="24"/>
                    <w:lang w:val="en-PL" w:eastAsia="en-GB"/>
                  </w:rPr>
                  <w:t xml:space="preserve"> (M</w:t>
                </w:r>
                <w:r w:rsidRPr="005652C5">
                  <w:rPr>
                    <w:rFonts w:eastAsia="Times New Roman" w:cs="Calibri"/>
                    <w:b/>
                    <w:bCs/>
                    <w:color w:val="000000"/>
                    <w:szCs w:val="24"/>
                    <w:lang w:val="en-PL" w:eastAsia="en-GB"/>
                  </w:rPr>
                  <w:t>x</w:t>
                </w:r>
                <w:r w:rsidRPr="00425BB2">
                  <w:rPr>
                    <w:rFonts w:eastAsia="Times New Roman" w:cs="Calibri"/>
                    <w:b/>
                    <w:bCs/>
                    <w:color w:val="000000"/>
                    <w:szCs w:val="24"/>
                    <w:lang w:val="en-PL" w:eastAsia="en-GB"/>
                  </w:rPr>
                  <w:t>-M</w:t>
                </w:r>
                <w:r w:rsidRPr="005652C5">
                  <w:rPr>
                    <w:rFonts w:eastAsia="Times New Roman" w:cs="Calibri"/>
                    <w:b/>
                    <w:bCs/>
                    <w:color w:val="000000"/>
                    <w:szCs w:val="24"/>
                    <w:lang w:val="en-PL" w:eastAsia="en-GB"/>
                  </w:rPr>
                  <w:t>x</w:t>
                </w:r>
                <w:r w:rsidRPr="00425BB2">
                  <w:rPr>
                    <w:rFonts w:eastAsia="Times New Roman" w:cs="Calibri"/>
                    <w:b/>
                    <w:bCs/>
                    <w:color w:val="000000"/>
                    <w:szCs w:val="24"/>
                    <w:lang w:val="en-PL" w:eastAsia="en-GB"/>
                  </w:rPr>
                  <w:t>)</w:t>
                </w:r>
              </w:p>
              <w:p w14:paraId="623F0999" w14:textId="77777777" w:rsidR="005652C5" w:rsidRPr="005652C5" w:rsidRDefault="005652C5" w:rsidP="00FD4479">
                <w:pPr>
                  <w:spacing w:after="0" w:line="240" w:lineRule="auto"/>
                  <w:rPr>
                    <w:color w:val="0070C0"/>
                    <w:szCs w:val="24"/>
                  </w:rPr>
                </w:pPr>
                <w:r w:rsidRPr="005652C5">
                  <w:rPr>
                    <w:color w:val="0070C0"/>
                    <w:szCs w:val="24"/>
                  </w:rPr>
                  <w:t>Clear objective of the task</w:t>
                </w:r>
              </w:p>
              <w:p w14:paraId="27601F28" w14:textId="77777777" w:rsidR="005652C5" w:rsidRPr="005652C5" w:rsidRDefault="005652C5" w:rsidP="00FD4479">
                <w:pPr>
                  <w:spacing w:after="0" w:line="240" w:lineRule="auto"/>
                  <w:rPr>
                    <w:color w:val="0070C0"/>
                    <w:szCs w:val="24"/>
                  </w:rPr>
                </w:pPr>
                <w:r w:rsidRPr="005652C5">
                  <w:rPr>
                    <w:color w:val="0070C0"/>
                    <w:szCs w:val="24"/>
                  </w:rPr>
                  <w:t>Clear description of the task</w:t>
                </w:r>
              </w:p>
              <w:p w14:paraId="2D97FC94" w14:textId="77777777" w:rsidR="005652C5" w:rsidRPr="005652C5" w:rsidRDefault="005652C5" w:rsidP="00FD4479">
                <w:pPr>
                  <w:spacing w:after="0" w:line="240" w:lineRule="auto"/>
                  <w:rPr>
                    <w:color w:val="0070C0"/>
                    <w:szCs w:val="24"/>
                  </w:rPr>
                </w:pPr>
                <w:r w:rsidRPr="005652C5">
                  <w:rPr>
                    <w:color w:val="0070C0"/>
                    <w:szCs w:val="24"/>
                  </w:rPr>
                  <w:t>Clear contribution to the task of the consortium partners</w:t>
                </w:r>
              </w:p>
              <w:p w14:paraId="3AC17256" w14:textId="77777777" w:rsidR="005652C5" w:rsidRPr="00425BB2" w:rsidRDefault="005652C5" w:rsidP="00FD4479">
                <w:pPr>
                  <w:spacing w:after="0" w:line="240" w:lineRule="auto"/>
                  <w:rPr>
                    <w:color w:val="0070C0"/>
                    <w:szCs w:val="24"/>
                  </w:rPr>
                </w:pPr>
                <w:r w:rsidRPr="005652C5">
                  <w:rPr>
                    <w:color w:val="0070C0"/>
                    <w:szCs w:val="24"/>
                  </w:rPr>
                  <w:t>Expected outcome(s)</w:t>
                </w:r>
              </w:p>
              <w:p w14:paraId="2A4C2C67" w14:textId="77777777" w:rsidR="005652C5" w:rsidRPr="00425BB2" w:rsidRDefault="005652C5" w:rsidP="00FD4479">
                <w:pPr>
                  <w:spacing w:after="0" w:line="240" w:lineRule="auto"/>
                  <w:rPr>
                    <w:rFonts w:eastAsia="Times New Roman" w:cs="Calibri"/>
                    <w:b/>
                    <w:bCs/>
                    <w:color w:val="000000"/>
                    <w:szCs w:val="24"/>
                    <w:lang w:val="en-PL" w:eastAsia="en-GB"/>
                  </w:rPr>
                </w:pPr>
              </w:p>
              <w:p w14:paraId="4750391E" w14:textId="77777777" w:rsidR="005652C5" w:rsidRPr="00425BB2" w:rsidRDefault="005652C5" w:rsidP="00FD4479">
                <w:pPr>
                  <w:spacing w:after="0" w:line="240" w:lineRule="auto"/>
                  <w:rPr>
                    <w:rFonts w:eastAsia="Times New Roman" w:cs="Calibri"/>
                    <w:b/>
                    <w:bCs/>
                    <w:color w:val="000000"/>
                    <w:szCs w:val="24"/>
                    <w:lang w:val="en-PL" w:eastAsia="en-GB"/>
                  </w:rPr>
                </w:pPr>
                <w:r w:rsidRPr="00425BB2">
                  <w:rPr>
                    <w:rFonts w:eastAsia="Times New Roman" w:cs="Calibri"/>
                    <w:b/>
                    <w:bCs/>
                    <w:color w:val="000000"/>
                    <w:szCs w:val="24"/>
                    <w:lang w:val="en-PL" w:eastAsia="en-GB"/>
                  </w:rPr>
                  <w:t>Deliverable:  xxx.</w:t>
                </w:r>
              </w:p>
              <w:p w14:paraId="6BAC1B99" w14:textId="77777777" w:rsidR="005652C5" w:rsidRPr="00425BB2" w:rsidRDefault="005652C5" w:rsidP="00FD4479">
                <w:pPr>
                  <w:spacing w:after="0" w:line="240" w:lineRule="auto"/>
                  <w:rPr>
                    <w:rFonts w:eastAsia="Times New Roman" w:cs="Calibri"/>
                    <w:b/>
                    <w:bCs/>
                    <w:color w:val="000000"/>
                    <w:szCs w:val="24"/>
                    <w:lang w:val="en-PL" w:eastAsia="en-GB"/>
                  </w:rPr>
                </w:pPr>
              </w:p>
            </w:tc>
          </w:tr>
          <w:tr w:rsidR="005652C5" w:rsidRPr="00425BB2" w14:paraId="329D8385" w14:textId="77777777" w:rsidTr="005652C5">
            <w:trPr>
              <w:trHeight w:val="142"/>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7F5651F" w14:textId="34B13FD3" w:rsidR="005652C5" w:rsidRPr="00425BB2" w:rsidRDefault="005652C5" w:rsidP="00FD4479">
                <w:pPr>
                  <w:spacing w:after="0" w:line="240" w:lineRule="auto"/>
                  <w:rPr>
                    <w:rFonts w:eastAsia="Times New Roman" w:cs="Calibri"/>
                    <w:b/>
                    <w:bCs/>
                    <w:color w:val="000000"/>
                    <w:szCs w:val="24"/>
                    <w:lang w:val="en-PL" w:eastAsia="en-GB"/>
                  </w:rPr>
                </w:pPr>
                <w:r w:rsidRPr="00425BB2">
                  <w:rPr>
                    <w:rFonts w:eastAsia="Times New Roman" w:cs="Calibri"/>
                    <w:b/>
                    <w:bCs/>
                    <w:color w:val="000000"/>
                    <w:szCs w:val="24"/>
                    <w:lang w:val="en-PL" w:eastAsia="en-GB"/>
                  </w:rPr>
                  <w:t>Impact and Outputs</w:t>
                </w:r>
                <w:r w:rsidRPr="005652C5">
                  <w:rPr>
                    <w:rFonts w:eastAsia="Times New Roman" w:cs="Calibri"/>
                    <w:b/>
                    <w:bCs/>
                    <w:color w:val="000000"/>
                    <w:szCs w:val="24"/>
                    <w:lang w:val="en-PL" w:eastAsia="en-GB"/>
                  </w:rPr>
                  <w:t xml:space="preserve"> of the </w:t>
                </w:r>
                <w:r w:rsidRPr="005652C5">
                  <w:rPr>
                    <w:rFonts w:eastAsia="Times New Roman" w:cs="Calibri"/>
                    <w:b/>
                    <w:bCs/>
                    <w:color w:val="000000"/>
                    <w:szCs w:val="24"/>
                    <w:lang w:val="en-US" w:eastAsia="en-GB"/>
                  </w:rPr>
                  <w:t>3rd</w:t>
                </w:r>
                <w:r w:rsidRPr="005652C5">
                  <w:rPr>
                    <w:rFonts w:eastAsia="Times New Roman" w:cs="Calibri"/>
                    <w:b/>
                    <w:bCs/>
                    <w:color w:val="000000"/>
                    <w:szCs w:val="24"/>
                    <w:lang w:val="en-PL" w:eastAsia="en-GB"/>
                  </w:rPr>
                  <w:t xml:space="preserve"> phase</w:t>
                </w:r>
              </w:p>
              <w:p w14:paraId="47F49E27" w14:textId="2BA33917" w:rsidR="005652C5" w:rsidRDefault="005652C5" w:rsidP="00FD4479">
                <w:pPr>
                  <w:spacing w:after="0" w:line="240" w:lineRule="auto"/>
                  <w:rPr>
                    <w:rFonts w:eastAsia="Times New Roman" w:cs="Calibri"/>
                    <w:color w:val="000000"/>
                    <w:szCs w:val="24"/>
                    <w:lang w:val="en-PL" w:eastAsia="en-GB"/>
                  </w:rPr>
                </w:pPr>
                <w:r w:rsidRPr="00FF433F">
                  <w:rPr>
                    <w:rFonts w:eastAsia="Times New Roman" w:cs="Calibri"/>
                    <w:color w:val="000000"/>
                    <w:szCs w:val="24"/>
                    <w:lang w:val="en-US" w:eastAsia="en-GB"/>
                  </w:rPr>
                  <w:t>List</w:t>
                </w:r>
                <w:r w:rsidR="00FF433F" w:rsidRPr="00FF433F">
                  <w:rPr>
                    <w:rFonts w:eastAsia="Times New Roman" w:cs="Calibri"/>
                    <w:color w:val="000000"/>
                    <w:szCs w:val="24"/>
                    <w:lang w:val="en-US" w:eastAsia="en-GB"/>
                  </w:rPr>
                  <w:t xml:space="preserve"> m</w:t>
                </w:r>
                <w:r w:rsidRPr="00425BB2">
                  <w:rPr>
                    <w:rFonts w:eastAsia="Times New Roman" w:cs="Calibri"/>
                    <w:color w:val="000000"/>
                    <w:szCs w:val="24"/>
                    <w:lang w:val="en-PL" w:eastAsia="en-GB"/>
                  </w:rPr>
                  <w:t>ain Milestones:</w:t>
                </w:r>
              </w:p>
              <w:p w14:paraId="2FD1E493" w14:textId="3E8CA41F" w:rsidR="00FF433F" w:rsidRPr="00425BB2" w:rsidRDefault="00FF433F" w:rsidP="00FD4479">
                <w:pPr>
                  <w:spacing w:after="0" w:line="240" w:lineRule="auto"/>
                  <w:rPr>
                    <w:rFonts w:eastAsia="Times New Roman" w:cs="Times New Roman"/>
                    <w:szCs w:val="24"/>
                    <w:lang w:val="en-US" w:eastAsia="en-GB"/>
                  </w:rPr>
                </w:pPr>
                <w:r w:rsidRPr="00FF433F">
                  <w:rPr>
                    <w:rFonts w:eastAsia="Times New Roman" w:cs="Times New Roman"/>
                    <w:szCs w:val="24"/>
                    <w:lang w:val="en-US" w:eastAsia="en-GB"/>
                  </w:rPr>
                  <w:lastRenderedPageBreak/>
                  <w:t>List main KPIs</w:t>
                </w:r>
                <w:r>
                  <w:rPr>
                    <w:rFonts w:eastAsia="Times New Roman" w:cs="Times New Roman"/>
                    <w:szCs w:val="24"/>
                    <w:lang w:val="en-US" w:eastAsia="en-GB"/>
                  </w:rPr>
                  <w:t>:</w:t>
                </w:r>
              </w:p>
              <w:p w14:paraId="0E6422F3" w14:textId="77777777" w:rsidR="005652C5" w:rsidRPr="00425BB2" w:rsidRDefault="005652C5" w:rsidP="00FD4479">
                <w:pPr>
                  <w:spacing w:after="0" w:line="240" w:lineRule="auto"/>
                  <w:rPr>
                    <w:rFonts w:eastAsia="Times New Roman" w:cs="Calibri"/>
                    <w:b/>
                    <w:bCs/>
                    <w:color w:val="000000"/>
                    <w:szCs w:val="24"/>
                    <w:lang w:val="en-PL" w:eastAsia="en-GB"/>
                  </w:rPr>
                </w:pPr>
              </w:p>
            </w:tc>
          </w:tr>
        </w:tbl>
        <w:p w14:paraId="6BDB27FF" w14:textId="20507716" w:rsidR="00F613FE" w:rsidRPr="00C729FA" w:rsidRDefault="00F613FE" w:rsidP="00C729FA">
          <w:pPr>
            <w:pStyle w:val="Heading2"/>
            <w:numPr>
              <w:ilvl w:val="1"/>
              <w:numId w:val="18"/>
            </w:numPr>
            <w:rPr>
              <w:sz w:val="28"/>
              <w:szCs w:val="28"/>
            </w:rPr>
          </w:pPr>
          <w:bookmarkStart w:id="18" w:name="_Toc113446157"/>
          <w:r w:rsidRPr="00C729FA">
            <w:rPr>
              <w:sz w:val="28"/>
              <w:szCs w:val="28"/>
            </w:rPr>
            <w:lastRenderedPageBreak/>
            <w:t>Value for money</w:t>
          </w:r>
          <w:bookmarkEnd w:id="18"/>
        </w:p>
        <w:p w14:paraId="519A4C1C" w14:textId="50EB53E7" w:rsidR="00F613FE" w:rsidRPr="00D42DB3" w:rsidRDefault="00F613FE" w:rsidP="00F613FE">
          <w:pPr>
            <w:rPr>
              <w:color w:val="0070C0"/>
              <w:szCs w:val="24"/>
            </w:rPr>
          </w:pPr>
          <w:r w:rsidRPr="00D42DB3">
            <w:rPr>
              <w:color w:val="0070C0"/>
              <w:szCs w:val="24"/>
            </w:rPr>
            <w:t xml:space="preserve">Please indicate the number of person-months (full-time equivalent) of people involved in the project in the table below for the </w:t>
          </w:r>
          <w:r w:rsidR="001F3EB0">
            <w:rPr>
              <w:color w:val="0070C0"/>
              <w:szCs w:val="24"/>
            </w:rPr>
            <w:t>12</w:t>
          </w:r>
          <w:r w:rsidRPr="00D42DB3">
            <w:rPr>
              <w:color w:val="0070C0"/>
              <w:szCs w:val="24"/>
            </w:rPr>
            <w:t xml:space="preserve"> months of project:</w:t>
          </w:r>
        </w:p>
        <w:p w14:paraId="2766AC5C" w14:textId="5C91BEA4" w:rsidR="00F613FE" w:rsidRPr="00D42DB3" w:rsidRDefault="00F613FE" w:rsidP="00F613FE">
          <w:pPr>
            <w:pStyle w:val="Caption"/>
            <w:spacing w:after="0"/>
            <w:rPr>
              <w:szCs w:val="24"/>
            </w:rPr>
          </w:pPr>
          <w:bookmarkStart w:id="19" w:name="_Toc113450886"/>
          <w:r w:rsidRPr="00D42DB3">
            <w:rPr>
              <w:szCs w:val="24"/>
            </w:rPr>
            <w:t xml:space="preserve">Table </w:t>
          </w:r>
          <w:r w:rsidRPr="00D42DB3">
            <w:rPr>
              <w:szCs w:val="24"/>
            </w:rPr>
            <w:fldChar w:fldCharType="begin"/>
          </w:r>
          <w:r w:rsidRPr="00D42DB3">
            <w:rPr>
              <w:szCs w:val="24"/>
            </w:rPr>
            <w:instrText xml:space="preserve"> SEQ Table \* ARABIC </w:instrText>
          </w:r>
          <w:r w:rsidRPr="00D42DB3">
            <w:rPr>
              <w:szCs w:val="24"/>
            </w:rPr>
            <w:fldChar w:fldCharType="separate"/>
          </w:r>
          <w:r w:rsidR="002336ED">
            <w:rPr>
              <w:noProof/>
              <w:szCs w:val="24"/>
            </w:rPr>
            <w:t>5</w:t>
          </w:r>
          <w:r w:rsidRPr="00D42DB3">
            <w:rPr>
              <w:szCs w:val="24"/>
            </w:rPr>
            <w:fldChar w:fldCharType="end"/>
          </w:r>
          <w:r w:rsidRPr="00D42DB3">
            <w:rPr>
              <w:szCs w:val="24"/>
            </w:rPr>
            <w:t>: Person-month and Personnel costs</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708"/>
            <w:gridCol w:w="2486"/>
            <w:gridCol w:w="2414"/>
          </w:tblGrid>
          <w:tr w:rsidR="00F613FE" w:rsidRPr="00D42DB3" w14:paraId="74F9FF86" w14:textId="77777777" w:rsidTr="00F600C9">
            <w:tc>
              <w:tcPr>
                <w:tcW w:w="2408" w:type="dxa"/>
                <w:shd w:val="clear" w:color="auto" w:fill="auto"/>
                <w:vAlign w:val="center"/>
              </w:tcPr>
              <w:p w14:paraId="28EF0543" w14:textId="77777777" w:rsidR="00F613FE" w:rsidRPr="00D42DB3" w:rsidRDefault="00F613FE" w:rsidP="00F600C9">
                <w:pPr>
                  <w:spacing w:after="0"/>
                  <w:jc w:val="center"/>
                  <w:rPr>
                    <w:szCs w:val="24"/>
                  </w:rPr>
                </w:pPr>
                <w:r w:rsidRPr="00D42DB3">
                  <w:rPr>
                    <w:szCs w:val="24"/>
                  </w:rPr>
                  <w:t>Name of the person</w:t>
                </w:r>
              </w:p>
            </w:tc>
            <w:tc>
              <w:tcPr>
                <w:tcW w:w="1708" w:type="dxa"/>
                <w:shd w:val="clear" w:color="auto" w:fill="auto"/>
                <w:vAlign w:val="center"/>
              </w:tcPr>
              <w:p w14:paraId="74A9ABE3" w14:textId="77777777" w:rsidR="00F613FE" w:rsidRPr="00D42DB3" w:rsidRDefault="00F613FE" w:rsidP="00F600C9">
                <w:pPr>
                  <w:spacing w:after="0"/>
                  <w:jc w:val="center"/>
                  <w:rPr>
                    <w:szCs w:val="24"/>
                  </w:rPr>
                </w:pPr>
                <w:r w:rsidRPr="00D42DB3">
                  <w:rPr>
                    <w:szCs w:val="24"/>
                  </w:rPr>
                  <w:t>Person-month</w:t>
                </w:r>
              </w:p>
              <w:p w14:paraId="2C34076C" w14:textId="77777777" w:rsidR="00F613FE" w:rsidRPr="00D42DB3" w:rsidRDefault="00F613FE" w:rsidP="00F600C9">
                <w:pPr>
                  <w:spacing w:after="0"/>
                  <w:jc w:val="center"/>
                  <w:rPr>
                    <w:szCs w:val="24"/>
                  </w:rPr>
                </w:pPr>
                <w:r w:rsidRPr="00D42DB3">
                  <w:rPr>
                    <w:szCs w:val="24"/>
                  </w:rPr>
                  <w:t>(PM)</w:t>
                </w:r>
              </w:p>
            </w:tc>
            <w:tc>
              <w:tcPr>
                <w:tcW w:w="2486" w:type="dxa"/>
                <w:vAlign w:val="center"/>
              </w:tcPr>
              <w:p w14:paraId="630D79B2" w14:textId="77777777" w:rsidR="00F613FE" w:rsidRPr="00D42DB3" w:rsidRDefault="00F613FE" w:rsidP="00F600C9">
                <w:pPr>
                  <w:spacing w:after="0"/>
                  <w:jc w:val="center"/>
                  <w:rPr>
                    <w:szCs w:val="24"/>
                  </w:rPr>
                </w:pPr>
                <w:r w:rsidRPr="00D42DB3">
                  <w:rPr>
                    <w:szCs w:val="24"/>
                  </w:rPr>
                  <w:t xml:space="preserve">Monthly rate in € </w:t>
                </w:r>
              </w:p>
              <w:p w14:paraId="17029C1A" w14:textId="77777777" w:rsidR="00F613FE" w:rsidRPr="00D42DB3" w:rsidRDefault="00F613FE" w:rsidP="00F600C9">
                <w:pPr>
                  <w:spacing w:after="0"/>
                  <w:jc w:val="center"/>
                  <w:rPr>
                    <w:szCs w:val="24"/>
                  </w:rPr>
                </w:pPr>
                <w:r w:rsidRPr="00D42DB3">
                  <w:rPr>
                    <w:szCs w:val="24"/>
                  </w:rPr>
                  <w:t>(MR)</w:t>
                </w:r>
              </w:p>
              <w:p w14:paraId="5A2B3D47" w14:textId="77777777" w:rsidR="00F613FE" w:rsidRPr="00D42DB3" w:rsidRDefault="00F613FE" w:rsidP="00F600C9">
                <w:pPr>
                  <w:spacing w:after="0"/>
                  <w:jc w:val="center"/>
                  <w:rPr>
                    <w:szCs w:val="24"/>
                  </w:rPr>
                </w:pPr>
                <w:r w:rsidRPr="00D42DB3">
                  <w:rPr>
                    <w:szCs w:val="24"/>
                  </w:rPr>
                  <w:t>(Actual cost only)</w:t>
                </w:r>
              </w:p>
            </w:tc>
            <w:tc>
              <w:tcPr>
                <w:tcW w:w="2414" w:type="dxa"/>
                <w:vAlign w:val="center"/>
              </w:tcPr>
              <w:p w14:paraId="47DAB099" w14:textId="77777777" w:rsidR="00F613FE" w:rsidRPr="00D42DB3" w:rsidRDefault="00F613FE" w:rsidP="00F600C9">
                <w:pPr>
                  <w:spacing w:after="0"/>
                  <w:jc w:val="center"/>
                  <w:rPr>
                    <w:szCs w:val="24"/>
                  </w:rPr>
                </w:pPr>
                <w:r w:rsidRPr="00D42DB3">
                  <w:rPr>
                    <w:szCs w:val="24"/>
                  </w:rPr>
                  <w:t>Direct personnel costs</w:t>
                </w:r>
              </w:p>
              <w:p w14:paraId="2BB5B553" w14:textId="77777777" w:rsidR="00F613FE" w:rsidRPr="00D42DB3" w:rsidRDefault="00F613FE" w:rsidP="00F600C9">
                <w:pPr>
                  <w:spacing w:after="0"/>
                  <w:jc w:val="center"/>
                  <w:rPr>
                    <w:szCs w:val="24"/>
                  </w:rPr>
                </w:pPr>
                <w:r w:rsidRPr="00D42DB3">
                  <w:rPr>
                    <w:szCs w:val="24"/>
                  </w:rPr>
                  <w:t>(</w:t>
                </w:r>
                <w:proofErr w:type="spellStart"/>
                <w:r w:rsidRPr="00D42DB3">
                  <w:rPr>
                    <w:szCs w:val="24"/>
                  </w:rPr>
                  <w:t>PMxMR</w:t>
                </w:r>
                <w:proofErr w:type="spellEnd"/>
                <w:r w:rsidRPr="00D42DB3">
                  <w:rPr>
                    <w:szCs w:val="24"/>
                  </w:rPr>
                  <w:t>)</w:t>
                </w:r>
              </w:p>
            </w:tc>
          </w:tr>
          <w:tr w:rsidR="00F613FE" w:rsidRPr="00D42DB3" w14:paraId="7DBCFDBE" w14:textId="77777777" w:rsidTr="00F600C9">
            <w:tc>
              <w:tcPr>
                <w:tcW w:w="2408" w:type="dxa"/>
                <w:shd w:val="clear" w:color="auto" w:fill="auto"/>
              </w:tcPr>
              <w:p w14:paraId="35CCB7BC" w14:textId="77777777" w:rsidR="00F613FE" w:rsidRPr="00D42DB3" w:rsidRDefault="00F613FE" w:rsidP="00F600C9">
                <w:pPr>
                  <w:spacing w:after="0"/>
                  <w:jc w:val="center"/>
                  <w:rPr>
                    <w:szCs w:val="24"/>
                  </w:rPr>
                </w:pPr>
              </w:p>
            </w:tc>
            <w:tc>
              <w:tcPr>
                <w:tcW w:w="1708" w:type="dxa"/>
                <w:shd w:val="clear" w:color="auto" w:fill="auto"/>
              </w:tcPr>
              <w:p w14:paraId="09B16B1C" w14:textId="77777777" w:rsidR="00F613FE" w:rsidRPr="00D42DB3" w:rsidRDefault="00F613FE" w:rsidP="00F600C9">
                <w:pPr>
                  <w:spacing w:after="0"/>
                  <w:jc w:val="center"/>
                  <w:rPr>
                    <w:szCs w:val="24"/>
                  </w:rPr>
                </w:pPr>
              </w:p>
            </w:tc>
            <w:tc>
              <w:tcPr>
                <w:tcW w:w="2486" w:type="dxa"/>
              </w:tcPr>
              <w:p w14:paraId="7666D368" w14:textId="77777777" w:rsidR="00F613FE" w:rsidRPr="00D42DB3" w:rsidRDefault="00F613FE" w:rsidP="00F600C9">
                <w:pPr>
                  <w:spacing w:after="0"/>
                  <w:jc w:val="center"/>
                  <w:rPr>
                    <w:szCs w:val="24"/>
                  </w:rPr>
                </w:pPr>
              </w:p>
            </w:tc>
            <w:tc>
              <w:tcPr>
                <w:tcW w:w="2414" w:type="dxa"/>
              </w:tcPr>
              <w:p w14:paraId="61C92C7F" w14:textId="77777777" w:rsidR="00F613FE" w:rsidRPr="00D42DB3" w:rsidRDefault="00F613FE" w:rsidP="00F600C9">
                <w:pPr>
                  <w:spacing w:after="0"/>
                  <w:jc w:val="center"/>
                  <w:rPr>
                    <w:szCs w:val="24"/>
                  </w:rPr>
                </w:pPr>
              </w:p>
            </w:tc>
          </w:tr>
          <w:tr w:rsidR="00F613FE" w:rsidRPr="00D42DB3" w14:paraId="421C7E43" w14:textId="77777777" w:rsidTr="00F600C9">
            <w:tc>
              <w:tcPr>
                <w:tcW w:w="2408" w:type="dxa"/>
                <w:shd w:val="clear" w:color="auto" w:fill="auto"/>
              </w:tcPr>
              <w:p w14:paraId="565F5AA8" w14:textId="77777777" w:rsidR="00F613FE" w:rsidRPr="00D42DB3" w:rsidRDefault="00F613FE" w:rsidP="00F600C9">
                <w:pPr>
                  <w:spacing w:after="0"/>
                  <w:jc w:val="center"/>
                  <w:rPr>
                    <w:szCs w:val="24"/>
                  </w:rPr>
                </w:pPr>
              </w:p>
            </w:tc>
            <w:tc>
              <w:tcPr>
                <w:tcW w:w="1708" w:type="dxa"/>
                <w:shd w:val="clear" w:color="auto" w:fill="auto"/>
              </w:tcPr>
              <w:p w14:paraId="2325C9F5" w14:textId="77777777" w:rsidR="00F613FE" w:rsidRPr="00D42DB3" w:rsidRDefault="00F613FE" w:rsidP="00F600C9">
                <w:pPr>
                  <w:spacing w:after="0"/>
                  <w:jc w:val="center"/>
                  <w:rPr>
                    <w:szCs w:val="24"/>
                  </w:rPr>
                </w:pPr>
              </w:p>
            </w:tc>
            <w:tc>
              <w:tcPr>
                <w:tcW w:w="2486" w:type="dxa"/>
              </w:tcPr>
              <w:p w14:paraId="7BC17732" w14:textId="77777777" w:rsidR="00F613FE" w:rsidRPr="00D42DB3" w:rsidRDefault="00F613FE" w:rsidP="00F600C9">
                <w:pPr>
                  <w:spacing w:after="0"/>
                  <w:jc w:val="center"/>
                  <w:rPr>
                    <w:szCs w:val="24"/>
                  </w:rPr>
                </w:pPr>
              </w:p>
            </w:tc>
            <w:tc>
              <w:tcPr>
                <w:tcW w:w="2414" w:type="dxa"/>
              </w:tcPr>
              <w:p w14:paraId="4806A609" w14:textId="77777777" w:rsidR="00F613FE" w:rsidRPr="00D42DB3" w:rsidRDefault="00F613FE" w:rsidP="00F600C9">
                <w:pPr>
                  <w:spacing w:after="0"/>
                  <w:jc w:val="center"/>
                  <w:rPr>
                    <w:szCs w:val="24"/>
                  </w:rPr>
                </w:pPr>
              </w:p>
            </w:tc>
          </w:tr>
          <w:tr w:rsidR="00F613FE" w:rsidRPr="00D42DB3" w14:paraId="1E6A1D7C" w14:textId="77777777" w:rsidTr="00F600C9">
            <w:tc>
              <w:tcPr>
                <w:tcW w:w="2408" w:type="dxa"/>
                <w:shd w:val="clear" w:color="auto" w:fill="auto"/>
              </w:tcPr>
              <w:p w14:paraId="5A24A5C2" w14:textId="77777777" w:rsidR="00F613FE" w:rsidRPr="00D42DB3" w:rsidRDefault="00F613FE" w:rsidP="00F600C9">
                <w:pPr>
                  <w:spacing w:after="0"/>
                  <w:jc w:val="center"/>
                  <w:rPr>
                    <w:szCs w:val="24"/>
                  </w:rPr>
                </w:pPr>
              </w:p>
            </w:tc>
            <w:tc>
              <w:tcPr>
                <w:tcW w:w="1708" w:type="dxa"/>
                <w:shd w:val="clear" w:color="auto" w:fill="auto"/>
              </w:tcPr>
              <w:p w14:paraId="4AF7E003" w14:textId="77777777" w:rsidR="00F613FE" w:rsidRPr="00D42DB3" w:rsidRDefault="00F613FE" w:rsidP="00F600C9">
                <w:pPr>
                  <w:spacing w:after="0"/>
                  <w:jc w:val="center"/>
                  <w:rPr>
                    <w:szCs w:val="24"/>
                  </w:rPr>
                </w:pPr>
              </w:p>
            </w:tc>
            <w:tc>
              <w:tcPr>
                <w:tcW w:w="2486" w:type="dxa"/>
              </w:tcPr>
              <w:p w14:paraId="2259B972" w14:textId="77777777" w:rsidR="00F613FE" w:rsidRPr="00D42DB3" w:rsidRDefault="00F613FE" w:rsidP="00F600C9">
                <w:pPr>
                  <w:spacing w:after="0"/>
                  <w:jc w:val="center"/>
                  <w:rPr>
                    <w:szCs w:val="24"/>
                  </w:rPr>
                </w:pPr>
              </w:p>
            </w:tc>
            <w:tc>
              <w:tcPr>
                <w:tcW w:w="2414" w:type="dxa"/>
              </w:tcPr>
              <w:p w14:paraId="672C0289" w14:textId="77777777" w:rsidR="00F613FE" w:rsidRPr="00D42DB3" w:rsidRDefault="00F613FE" w:rsidP="00F600C9">
                <w:pPr>
                  <w:spacing w:after="0"/>
                  <w:jc w:val="center"/>
                  <w:rPr>
                    <w:szCs w:val="24"/>
                  </w:rPr>
                </w:pPr>
              </w:p>
            </w:tc>
          </w:tr>
          <w:tr w:rsidR="00F613FE" w:rsidRPr="00D42DB3" w14:paraId="63E57CF5" w14:textId="77777777" w:rsidTr="00F600C9">
            <w:tc>
              <w:tcPr>
                <w:tcW w:w="2408" w:type="dxa"/>
                <w:shd w:val="clear" w:color="auto" w:fill="D9D9D9"/>
              </w:tcPr>
              <w:p w14:paraId="67F9DE1C" w14:textId="77777777" w:rsidR="00F613FE" w:rsidRPr="00D42DB3" w:rsidRDefault="00F613FE" w:rsidP="00F600C9">
                <w:pPr>
                  <w:spacing w:after="0"/>
                  <w:jc w:val="right"/>
                  <w:rPr>
                    <w:szCs w:val="24"/>
                  </w:rPr>
                </w:pPr>
                <w:r w:rsidRPr="00D42DB3">
                  <w:rPr>
                    <w:szCs w:val="24"/>
                  </w:rPr>
                  <w:t>Total</w:t>
                </w:r>
              </w:p>
            </w:tc>
            <w:tc>
              <w:tcPr>
                <w:tcW w:w="1708" w:type="dxa"/>
                <w:shd w:val="clear" w:color="auto" w:fill="D9D9D9"/>
              </w:tcPr>
              <w:p w14:paraId="77CABD9F" w14:textId="77777777" w:rsidR="00F613FE" w:rsidRPr="00D42DB3" w:rsidRDefault="00F613FE" w:rsidP="00F600C9">
                <w:pPr>
                  <w:spacing w:after="0"/>
                  <w:jc w:val="center"/>
                  <w:rPr>
                    <w:szCs w:val="24"/>
                  </w:rPr>
                </w:pPr>
              </w:p>
            </w:tc>
            <w:tc>
              <w:tcPr>
                <w:tcW w:w="2486" w:type="dxa"/>
                <w:shd w:val="clear" w:color="auto" w:fill="D9D9D9"/>
              </w:tcPr>
              <w:p w14:paraId="37D97AB8" w14:textId="77777777" w:rsidR="00F613FE" w:rsidRPr="00D42DB3" w:rsidRDefault="00F613FE" w:rsidP="00F600C9">
                <w:pPr>
                  <w:spacing w:after="0"/>
                  <w:jc w:val="center"/>
                  <w:rPr>
                    <w:szCs w:val="24"/>
                  </w:rPr>
                </w:pPr>
              </w:p>
            </w:tc>
            <w:tc>
              <w:tcPr>
                <w:tcW w:w="2414" w:type="dxa"/>
                <w:shd w:val="clear" w:color="auto" w:fill="D9D9D9"/>
              </w:tcPr>
              <w:p w14:paraId="2D45A55C" w14:textId="77777777" w:rsidR="00F613FE" w:rsidRPr="00D42DB3" w:rsidRDefault="00F613FE" w:rsidP="00F600C9">
                <w:pPr>
                  <w:spacing w:after="0"/>
                  <w:jc w:val="center"/>
                  <w:rPr>
                    <w:szCs w:val="24"/>
                  </w:rPr>
                </w:pPr>
              </w:p>
            </w:tc>
          </w:tr>
        </w:tbl>
        <w:p w14:paraId="75F7A83B" w14:textId="4E523F6F" w:rsidR="00F613FE" w:rsidRDefault="00F613FE" w:rsidP="00F613FE">
          <w:pPr>
            <w:spacing w:after="0"/>
            <w:rPr>
              <w:color w:val="0070C0"/>
              <w:szCs w:val="24"/>
            </w:rPr>
          </w:pPr>
          <w:r w:rsidRPr="00D42DB3">
            <w:rPr>
              <w:color w:val="0070C0"/>
              <w:szCs w:val="24"/>
            </w:rPr>
            <w:t>Add lines as required</w:t>
          </w:r>
        </w:p>
        <w:p w14:paraId="44586D40" w14:textId="77777777" w:rsidR="002A6262" w:rsidRPr="00D42DB3" w:rsidRDefault="002A6262" w:rsidP="00F613FE">
          <w:pPr>
            <w:spacing w:after="0"/>
            <w:rPr>
              <w:color w:val="0070C0"/>
              <w:szCs w:val="24"/>
            </w:rPr>
          </w:pPr>
        </w:p>
        <w:p w14:paraId="38FDC87C" w14:textId="77777777" w:rsidR="00F613FE" w:rsidRPr="00D42DB3" w:rsidRDefault="00F613FE" w:rsidP="00F613FE">
          <w:pPr>
            <w:spacing w:after="0"/>
            <w:rPr>
              <w:color w:val="0070C0"/>
              <w:szCs w:val="24"/>
            </w:rPr>
          </w:pPr>
          <w:r w:rsidRPr="00D42DB3">
            <w:rPr>
              <w:color w:val="0070C0"/>
              <w:szCs w:val="24"/>
            </w:rPr>
            <w:t>Notice that a PM is a metric for expressing the effort of a person dedicated full time in one month.</w:t>
          </w:r>
        </w:p>
        <w:p w14:paraId="7B0109FF" w14:textId="77777777" w:rsidR="00F613FE" w:rsidRPr="00D42DB3" w:rsidRDefault="00F613FE" w:rsidP="00F613FE">
          <w:pPr>
            <w:spacing w:after="0"/>
            <w:rPr>
              <w:color w:val="0070C0"/>
              <w:szCs w:val="24"/>
            </w:rPr>
          </w:pPr>
          <w:r w:rsidRPr="00D42DB3">
            <w:rPr>
              <w:color w:val="0070C0"/>
              <w:szCs w:val="24"/>
            </w:rPr>
            <w:t>Provide a description of expected costs and the requested total contribution using the table.</w:t>
          </w:r>
        </w:p>
        <w:p w14:paraId="71E96A61" w14:textId="77777777" w:rsidR="00F613FE" w:rsidRPr="00D42DB3" w:rsidRDefault="00F613FE" w:rsidP="00F613FE">
          <w:pPr>
            <w:rPr>
              <w:color w:val="0070C0"/>
              <w:szCs w:val="24"/>
            </w:rPr>
          </w:pPr>
        </w:p>
        <w:p w14:paraId="22A2F710" w14:textId="7ADD4F15" w:rsidR="00F613FE" w:rsidRPr="00D42DB3" w:rsidRDefault="00F613FE" w:rsidP="00F613FE">
          <w:pPr>
            <w:pStyle w:val="Caption"/>
            <w:spacing w:after="0"/>
            <w:rPr>
              <w:szCs w:val="24"/>
            </w:rPr>
          </w:pPr>
          <w:bookmarkStart w:id="20" w:name="_Toc113450887"/>
          <w:r w:rsidRPr="00D42DB3">
            <w:rPr>
              <w:szCs w:val="24"/>
            </w:rPr>
            <w:t xml:space="preserve">Table </w:t>
          </w:r>
          <w:r w:rsidRPr="00D42DB3">
            <w:rPr>
              <w:szCs w:val="24"/>
            </w:rPr>
            <w:fldChar w:fldCharType="begin"/>
          </w:r>
          <w:r w:rsidRPr="00D42DB3">
            <w:rPr>
              <w:szCs w:val="24"/>
            </w:rPr>
            <w:instrText xml:space="preserve"> SEQ Table \* ARABIC </w:instrText>
          </w:r>
          <w:r w:rsidRPr="00D42DB3">
            <w:rPr>
              <w:szCs w:val="24"/>
            </w:rPr>
            <w:fldChar w:fldCharType="separate"/>
          </w:r>
          <w:r w:rsidR="002336ED">
            <w:rPr>
              <w:noProof/>
              <w:szCs w:val="24"/>
            </w:rPr>
            <w:t>6</w:t>
          </w:r>
          <w:r w:rsidRPr="00D42DB3">
            <w:rPr>
              <w:szCs w:val="24"/>
            </w:rPr>
            <w:fldChar w:fldCharType="end"/>
          </w:r>
          <w:r w:rsidRPr="00D42DB3">
            <w:rPr>
              <w:szCs w:val="24"/>
            </w:rPr>
            <w:t>: Total budget</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00"/>
          </w:tblGrid>
          <w:tr w:rsidR="00F613FE" w:rsidRPr="00D42DB3" w14:paraId="0BA0EF8D" w14:textId="77777777" w:rsidTr="00F600C9">
            <w:tc>
              <w:tcPr>
                <w:tcW w:w="4516" w:type="dxa"/>
                <w:shd w:val="clear" w:color="auto" w:fill="auto"/>
              </w:tcPr>
              <w:p w14:paraId="60ECE2F9" w14:textId="77777777" w:rsidR="00F613FE" w:rsidRPr="00D42DB3" w:rsidRDefault="00F613FE" w:rsidP="00F600C9">
                <w:pPr>
                  <w:spacing w:after="0"/>
                  <w:jc w:val="center"/>
                  <w:rPr>
                    <w:szCs w:val="24"/>
                  </w:rPr>
                </w:pPr>
                <w:r w:rsidRPr="00D42DB3">
                  <w:rPr>
                    <w:szCs w:val="24"/>
                  </w:rPr>
                  <w:t>Item</w:t>
                </w:r>
              </w:p>
            </w:tc>
            <w:tc>
              <w:tcPr>
                <w:tcW w:w="4500" w:type="dxa"/>
                <w:shd w:val="clear" w:color="auto" w:fill="auto"/>
              </w:tcPr>
              <w:p w14:paraId="7ACC5334" w14:textId="77777777" w:rsidR="00F613FE" w:rsidRPr="00D42DB3" w:rsidRDefault="00F613FE" w:rsidP="00F600C9">
                <w:pPr>
                  <w:spacing w:after="0"/>
                  <w:jc w:val="center"/>
                  <w:rPr>
                    <w:szCs w:val="24"/>
                  </w:rPr>
                </w:pPr>
                <w:r w:rsidRPr="00D42DB3">
                  <w:rPr>
                    <w:szCs w:val="24"/>
                  </w:rPr>
                  <w:t>Amount (€)</w:t>
                </w:r>
              </w:p>
            </w:tc>
          </w:tr>
          <w:tr w:rsidR="00F613FE" w:rsidRPr="00D42DB3" w14:paraId="75607910" w14:textId="77777777" w:rsidTr="00F600C9">
            <w:tc>
              <w:tcPr>
                <w:tcW w:w="4516" w:type="dxa"/>
                <w:shd w:val="clear" w:color="auto" w:fill="auto"/>
              </w:tcPr>
              <w:p w14:paraId="381298DD" w14:textId="77777777" w:rsidR="00F613FE" w:rsidRPr="00D42DB3" w:rsidRDefault="00F613FE" w:rsidP="00F600C9">
                <w:pPr>
                  <w:spacing w:after="0"/>
                  <w:jc w:val="left"/>
                  <w:rPr>
                    <w:szCs w:val="24"/>
                  </w:rPr>
                </w:pPr>
                <w:r w:rsidRPr="00D42DB3">
                  <w:rPr>
                    <w:szCs w:val="24"/>
                  </w:rPr>
                  <w:t>Direct personnel costs (a)</w:t>
                </w:r>
              </w:p>
            </w:tc>
            <w:tc>
              <w:tcPr>
                <w:tcW w:w="4500" w:type="dxa"/>
                <w:shd w:val="clear" w:color="auto" w:fill="auto"/>
                <w:vAlign w:val="center"/>
              </w:tcPr>
              <w:p w14:paraId="3C7F294E" w14:textId="77777777" w:rsidR="00F613FE" w:rsidRPr="00D42DB3" w:rsidRDefault="00F613FE" w:rsidP="00F600C9">
                <w:pPr>
                  <w:spacing w:after="0"/>
                  <w:jc w:val="center"/>
                  <w:rPr>
                    <w:szCs w:val="24"/>
                  </w:rPr>
                </w:pPr>
              </w:p>
            </w:tc>
          </w:tr>
          <w:tr w:rsidR="00F613FE" w:rsidRPr="00D42DB3" w14:paraId="3C660DED" w14:textId="77777777" w:rsidTr="00F600C9">
            <w:tc>
              <w:tcPr>
                <w:tcW w:w="4516" w:type="dxa"/>
                <w:shd w:val="clear" w:color="auto" w:fill="auto"/>
              </w:tcPr>
              <w:p w14:paraId="111151F4" w14:textId="77777777" w:rsidR="00F613FE" w:rsidRPr="00D42DB3" w:rsidRDefault="00F613FE" w:rsidP="00F600C9">
                <w:pPr>
                  <w:spacing w:after="0"/>
                  <w:jc w:val="left"/>
                  <w:rPr>
                    <w:szCs w:val="24"/>
                  </w:rPr>
                </w:pPr>
                <w:r w:rsidRPr="00D42DB3">
                  <w:rPr>
                    <w:szCs w:val="24"/>
                  </w:rPr>
                  <w:t>Other direct cost (Equipment) (b)</w:t>
                </w:r>
              </w:p>
              <w:p w14:paraId="6081A9EC" w14:textId="77777777" w:rsidR="00F613FE" w:rsidRPr="00D42DB3" w:rsidRDefault="00F613FE" w:rsidP="00F600C9">
                <w:pPr>
                  <w:spacing w:after="0"/>
                  <w:jc w:val="left"/>
                  <w:rPr>
                    <w:szCs w:val="24"/>
                  </w:rPr>
                </w:pPr>
                <w:r w:rsidRPr="00D42DB3">
                  <w:rPr>
                    <w:szCs w:val="24"/>
                  </w:rPr>
                  <w:t>(Depreciation cost only)</w:t>
                </w:r>
              </w:p>
            </w:tc>
            <w:tc>
              <w:tcPr>
                <w:tcW w:w="4500" w:type="dxa"/>
                <w:shd w:val="clear" w:color="auto" w:fill="auto"/>
                <w:vAlign w:val="center"/>
              </w:tcPr>
              <w:p w14:paraId="6960A9FC" w14:textId="77777777" w:rsidR="00F613FE" w:rsidRPr="00D42DB3" w:rsidRDefault="00F613FE" w:rsidP="00F600C9">
                <w:pPr>
                  <w:spacing w:after="0"/>
                  <w:jc w:val="center"/>
                  <w:rPr>
                    <w:szCs w:val="24"/>
                  </w:rPr>
                </w:pPr>
              </w:p>
            </w:tc>
          </w:tr>
          <w:tr w:rsidR="00F613FE" w:rsidRPr="00D42DB3" w14:paraId="4D89DEC2" w14:textId="77777777" w:rsidTr="00F600C9">
            <w:tc>
              <w:tcPr>
                <w:tcW w:w="4516" w:type="dxa"/>
                <w:shd w:val="clear" w:color="auto" w:fill="auto"/>
              </w:tcPr>
              <w:p w14:paraId="32310DB9" w14:textId="77777777" w:rsidR="00F613FE" w:rsidRPr="00D42DB3" w:rsidRDefault="00F613FE" w:rsidP="00F600C9">
                <w:pPr>
                  <w:spacing w:after="0"/>
                  <w:jc w:val="left"/>
                  <w:rPr>
                    <w:szCs w:val="24"/>
                  </w:rPr>
                </w:pPr>
                <w:r w:rsidRPr="00D42DB3">
                  <w:rPr>
                    <w:szCs w:val="24"/>
                  </w:rPr>
                  <w:t>Other direct cost (Software licenses) (c)</w:t>
                </w:r>
              </w:p>
            </w:tc>
            <w:tc>
              <w:tcPr>
                <w:tcW w:w="4500" w:type="dxa"/>
                <w:shd w:val="clear" w:color="auto" w:fill="auto"/>
                <w:vAlign w:val="center"/>
              </w:tcPr>
              <w:p w14:paraId="1EE836C5" w14:textId="77777777" w:rsidR="00F613FE" w:rsidRPr="00D42DB3" w:rsidRDefault="00F613FE" w:rsidP="00F600C9">
                <w:pPr>
                  <w:spacing w:after="0"/>
                  <w:jc w:val="center"/>
                  <w:rPr>
                    <w:szCs w:val="24"/>
                  </w:rPr>
                </w:pPr>
              </w:p>
            </w:tc>
          </w:tr>
          <w:tr w:rsidR="00F613FE" w:rsidRPr="00D42DB3" w14:paraId="1FA44BB4" w14:textId="77777777" w:rsidTr="00F600C9">
            <w:tc>
              <w:tcPr>
                <w:tcW w:w="4516" w:type="dxa"/>
                <w:shd w:val="clear" w:color="auto" w:fill="auto"/>
              </w:tcPr>
              <w:p w14:paraId="3D33A559" w14:textId="77777777" w:rsidR="00F613FE" w:rsidRPr="00D42DB3" w:rsidRDefault="00F613FE" w:rsidP="00F600C9">
                <w:pPr>
                  <w:spacing w:after="0"/>
                  <w:jc w:val="left"/>
                  <w:rPr>
                    <w:szCs w:val="24"/>
                  </w:rPr>
                </w:pPr>
                <w:r w:rsidRPr="00D42DB3">
                  <w:rPr>
                    <w:szCs w:val="24"/>
                  </w:rPr>
                  <w:t>Other direct cost (Travel expenses) (d)</w:t>
                </w:r>
              </w:p>
            </w:tc>
            <w:tc>
              <w:tcPr>
                <w:tcW w:w="4500" w:type="dxa"/>
                <w:shd w:val="clear" w:color="auto" w:fill="auto"/>
                <w:vAlign w:val="center"/>
              </w:tcPr>
              <w:p w14:paraId="015B1E41" w14:textId="77777777" w:rsidR="00F613FE" w:rsidRPr="00D42DB3" w:rsidRDefault="00F613FE" w:rsidP="00F600C9">
                <w:pPr>
                  <w:spacing w:after="0"/>
                  <w:jc w:val="center"/>
                  <w:rPr>
                    <w:szCs w:val="24"/>
                  </w:rPr>
                </w:pPr>
              </w:p>
            </w:tc>
          </w:tr>
          <w:tr w:rsidR="00F613FE" w:rsidRPr="00D42DB3" w14:paraId="40CB847D" w14:textId="77777777" w:rsidTr="00F600C9">
            <w:tc>
              <w:tcPr>
                <w:tcW w:w="4516" w:type="dxa"/>
                <w:shd w:val="clear" w:color="auto" w:fill="auto"/>
              </w:tcPr>
              <w:p w14:paraId="7CF8F2AF" w14:textId="77777777" w:rsidR="00F613FE" w:rsidRPr="00D42DB3" w:rsidRDefault="00F613FE" w:rsidP="00F600C9">
                <w:pPr>
                  <w:spacing w:after="0"/>
                  <w:jc w:val="left"/>
                  <w:rPr>
                    <w:szCs w:val="24"/>
                  </w:rPr>
                </w:pPr>
                <w:r w:rsidRPr="00D42DB3">
                  <w:rPr>
                    <w:szCs w:val="24"/>
                  </w:rPr>
                  <w:t>Other direct cost (Others) (e)</w:t>
                </w:r>
              </w:p>
            </w:tc>
            <w:tc>
              <w:tcPr>
                <w:tcW w:w="4500" w:type="dxa"/>
                <w:shd w:val="clear" w:color="auto" w:fill="auto"/>
                <w:vAlign w:val="center"/>
              </w:tcPr>
              <w:p w14:paraId="7583150D" w14:textId="77777777" w:rsidR="00F613FE" w:rsidRPr="00D42DB3" w:rsidRDefault="00F613FE" w:rsidP="00F600C9">
                <w:pPr>
                  <w:spacing w:after="0"/>
                  <w:jc w:val="center"/>
                  <w:rPr>
                    <w:szCs w:val="24"/>
                  </w:rPr>
                </w:pPr>
              </w:p>
            </w:tc>
          </w:tr>
          <w:tr w:rsidR="00F613FE" w:rsidRPr="00D42DB3" w14:paraId="74ED2759" w14:textId="77777777" w:rsidTr="00F600C9">
            <w:tc>
              <w:tcPr>
                <w:tcW w:w="4516" w:type="dxa"/>
                <w:shd w:val="clear" w:color="auto" w:fill="auto"/>
              </w:tcPr>
              <w:p w14:paraId="5AA6977C" w14:textId="77777777" w:rsidR="00F613FE" w:rsidRPr="00D42DB3" w:rsidRDefault="00F613FE" w:rsidP="00F600C9">
                <w:pPr>
                  <w:spacing w:after="0"/>
                  <w:jc w:val="left"/>
                  <w:rPr>
                    <w:szCs w:val="24"/>
                  </w:rPr>
                </w:pPr>
                <w:r w:rsidRPr="00D42DB3">
                  <w:rPr>
                    <w:szCs w:val="24"/>
                  </w:rPr>
                  <w:t>Indirect costs (0,25 x (a +b +c +</w:t>
                </w:r>
                <w:proofErr w:type="spellStart"/>
                <w:r w:rsidRPr="00D42DB3">
                  <w:rPr>
                    <w:szCs w:val="24"/>
                  </w:rPr>
                  <w:t>d+e</w:t>
                </w:r>
                <w:proofErr w:type="spellEnd"/>
                <w:r w:rsidRPr="00D42DB3">
                  <w:rPr>
                    <w:szCs w:val="24"/>
                  </w:rPr>
                  <w:t xml:space="preserve">)) </w:t>
                </w:r>
              </w:p>
            </w:tc>
            <w:tc>
              <w:tcPr>
                <w:tcW w:w="4500" w:type="dxa"/>
                <w:shd w:val="clear" w:color="auto" w:fill="auto"/>
                <w:vAlign w:val="center"/>
              </w:tcPr>
              <w:p w14:paraId="440E555A" w14:textId="77777777" w:rsidR="00F613FE" w:rsidRPr="00D42DB3" w:rsidRDefault="00F613FE" w:rsidP="00F600C9">
                <w:pPr>
                  <w:spacing w:after="0"/>
                  <w:jc w:val="center"/>
                  <w:rPr>
                    <w:szCs w:val="24"/>
                  </w:rPr>
                </w:pPr>
              </w:p>
            </w:tc>
          </w:tr>
          <w:tr w:rsidR="00F613FE" w:rsidRPr="00D42DB3" w14:paraId="5BBF6D38" w14:textId="77777777" w:rsidTr="00F600C9">
            <w:tc>
              <w:tcPr>
                <w:tcW w:w="4516" w:type="dxa"/>
                <w:shd w:val="clear" w:color="auto" w:fill="D9D9D9"/>
              </w:tcPr>
              <w:p w14:paraId="490B7060" w14:textId="77777777" w:rsidR="00F613FE" w:rsidRPr="00D42DB3" w:rsidRDefault="00F613FE" w:rsidP="00F600C9">
                <w:pPr>
                  <w:spacing w:after="0"/>
                  <w:jc w:val="right"/>
                  <w:rPr>
                    <w:szCs w:val="24"/>
                  </w:rPr>
                </w:pPr>
                <w:r w:rsidRPr="00D42DB3">
                  <w:rPr>
                    <w:szCs w:val="24"/>
                  </w:rPr>
                  <w:t>Total</w:t>
                </w:r>
              </w:p>
            </w:tc>
            <w:tc>
              <w:tcPr>
                <w:tcW w:w="4500" w:type="dxa"/>
                <w:shd w:val="clear" w:color="auto" w:fill="D9D9D9"/>
              </w:tcPr>
              <w:p w14:paraId="56E2F435" w14:textId="77777777" w:rsidR="00F613FE" w:rsidRPr="00D42DB3" w:rsidRDefault="00F613FE" w:rsidP="00F600C9">
                <w:pPr>
                  <w:spacing w:after="0"/>
                  <w:jc w:val="center"/>
                  <w:rPr>
                    <w:szCs w:val="24"/>
                  </w:rPr>
                </w:pPr>
              </w:p>
            </w:tc>
          </w:tr>
        </w:tbl>
        <w:p w14:paraId="59CDE09F" w14:textId="77777777" w:rsidR="00F613FE" w:rsidRPr="00D42DB3" w:rsidRDefault="00F613FE" w:rsidP="00F613FE">
          <w:pPr>
            <w:pStyle w:val="Heading4"/>
            <w:numPr>
              <w:ilvl w:val="0"/>
              <w:numId w:val="0"/>
            </w:numPr>
            <w:rPr>
              <w:szCs w:val="24"/>
            </w:rPr>
          </w:pPr>
        </w:p>
        <w:p w14:paraId="0E095201" w14:textId="065B7B3F" w:rsidR="00F613FE" w:rsidRPr="00FC3F81" w:rsidRDefault="009E2A59" w:rsidP="00D42DB3">
          <w:pPr>
            <w:pStyle w:val="Heading4"/>
            <w:numPr>
              <w:ilvl w:val="3"/>
              <w:numId w:val="0"/>
            </w:numPr>
            <w:rPr>
              <w:b w:val="0"/>
              <w:bCs w:val="0"/>
              <w:i w:val="0"/>
              <w:iCs w:val="0"/>
              <w:szCs w:val="24"/>
            </w:rPr>
          </w:pPr>
          <w:r w:rsidRPr="00FC3F81">
            <w:rPr>
              <w:b w:val="0"/>
              <w:bCs w:val="0"/>
              <w:i w:val="0"/>
              <w:iCs w:val="0"/>
              <w:szCs w:val="24"/>
              <w:lang w:val="en-US"/>
            </w:rPr>
            <w:t xml:space="preserve">Note: Subcontracting is not </w:t>
          </w:r>
          <w:proofErr w:type="gramStart"/>
          <w:r w:rsidRPr="00FC3F81">
            <w:rPr>
              <w:b w:val="0"/>
              <w:bCs w:val="0"/>
              <w:i w:val="0"/>
              <w:iCs w:val="0"/>
              <w:szCs w:val="24"/>
              <w:lang w:val="en-US"/>
            </w:rPr>
            <w:t>allowed</w:t>
          </w:r>
          <w:r w:rsidR="00D42DB3" w:rsidRPr="00FC3F81">
            <w:rPr>
              <w:b w:val="0"/>
              <w:bCs w:val="0"/>
              <w:i w:val="0"/>
              <w:iCs w:val="0"/>
              <w:szCs w:val="24"/>
              <w:lang w:val="en-US"/>
            </w:rPr>
            <w:t>, unless</w:t>
          </w:r>
          <w:proofErr w:type="gramEnd"/>
          <w:r w:rsidR="00D42DB3" w:rsidRPr="00FC3F81">
            <w:rPr>
              <w:b w:val="0"/>
              <w:bCs w:val="0"/>
              <w:i w:val="0"/>
              <w:iCs w:val="0"/>
              <w:szCs w:val="24"/>
              <w:lang w:val="en-US"/>
            </w:rPr>
            <w:t xml:space="preserve"> strong justification is provided and that applies only for minor parts. Selected SME is accountable to execute the core activities of the project. </w:t>
          </w:r>
        </w:p>
        <w:p w14:paraId="169BA112" w14:textId="77777777" w:rsidR="00F613FE" w:rsidRPr="00FC3F81" w:rsidRDefault="00F613FE" w:rsidP="00F613FE">
          <w:pPr>
            <w:pStyle w:val="NoSpacing"/>
            <w:rPr>
              <w:szCs w:val="24"/>
            </w:rPr>
          </w:pPr>
        </w:p>
        <w:p w14:paraId="6B7EE58F" w14:textId="77777777" w:rsidR="00F613FE" w:rsidRPr="00D42DB3" w:rsidRDefault="00F613FE" w:rsidP="00F613FE">
          <w:pPr>
            <w:pStyle w:val="NoSpacing"/>
            <w:rPr>
              <w:szCs w:val="24"/>
            </w:rPr>
          </w:pPr>
        </w:p>
        <w:p w14:paraId="7E399DB9" w14:textId="77777777" w:rsidR="00F613FE" w:rsidRPr="00D42DB3" w:rsidRDefault="00F613FE" w:rsidP="00F613FE">
          <w:pPr>
            <w:pStyle w:val="NoSpacing"/>
            <w:rPr>
              <w:szCs w:val="24"/>
            </w:rPr>
          </w:pPr>
        </w:p>
        <w:p w14:paraId="0364CF4D" w14:textId="77777777" w:rsidR="00F613FE" w:rsidRPr="00D42DB3" w:rsidRDefault="00F613FE" w:rsidP="00F613FE">
          <w:pPr>
            <w:pStyle w:val="NoSpacing"/>
            <w:rPr>
              <w:szCs w:val="24"/>
            </w:rPr>
          </w:pPr>
        </w:p>
        <w:p w14:paraId="40CC4917" w14:textId="77777777" w:rsidR="00F613FE" w:rsidRPr="00D42DB3" w:rsidRDefault="00F613FE" w:rsidP="00F613FE">
          <w:pPr>
            <w:pStyle w:val="NoSpacing"/>
            <w:rPr>
              <w:szCs w:val="24"/>
            </w:rPr>
          </w:pPr>
        </w:p>
        <w:p w14:paraId="364DBDBF" w14:textId="5F7529F1" w:rsidR="00F613FE" w:rsidRPr="00D42DB3" w:rsidRDefault="00F12EBF" w:rsidP="00F12EBF">
          <w:pPr>
            <w:jc w:val="left"/>
            <w:rPr>
              <w:szCs w:val="24"/>
            </w:rPr>
          </w:pPr>
          <w:r>
            <w:rPr>
              <w:szCs w:val="24"/>
            </w:rPr>
            <w:br w:type="page"/>
          </w:r>
        </w:p>
        <w:p w14:paraId="63CCECD7" w14:textId="77777777" w:rsidR="00F613FE" w:rsidRPr="00D42DB3" w:rsidRDefault="00F613FE" w:rsidP="00F613FE">
          <w:pPr>
            <w:pStyle w:val="ApdxH1"/>
            <w:rPr>
              <w:sz w:val="24"/>
              <w:szCs w:val="24"/>
            </w:rPr>
          </w:pPr>
          <w:bookmarkStart w:id="21" w:name="_Toc113446158"/>
          <w:r w:rsidRPr="00D42DB3">
            <w:rPr>
              <w:sz w:val="24"/>
              <w:szCs w:val="24"/>
            </w:rPr>
            <w:lastRenderedPageBreak/>
            <w:t>Annex: Ethical/Security Checklist</w:t>
          </w:r>
          <w:bookmarkEnd w:id="21"/>
          <w:r w:rsidRPr="00D42DB3">
            <w:rPr>
              <w:sz w:val="24"/>
              <w:szCs w:val="24"/>
            </w:rPr>
            <w:t xml:space="preserve"> </w:t>
          </w:r>
        </w:p>
        <w:p w14:paraId="47A6D1D7" w14:textId="77777777" w:rsidR="00F613FE" w:rsidRPr="00D42DB3" w:rsidRDefault="00F613FE" w:rsidP="00F613FE">
          <w:pPr>
            <w:rPr>
              <w:szCs w:val="24"/>
            </w:rPr>
          </w:pPr>
        </w:p>
        <w:p w14:paraId="65CD07DC" w14:textId="17279DEE" w:rsidR="00F613FE" w:rsidRPr="00D42DB3" w:rsidRDefault="00F613FE" w:rsidP="00F613FE">
          <w:pPr>
            <w:pStyle w:val="Caption"/>
            <w:spacing w:after="0"/>
            <w:rPr>
              <w:szCs w:val="24"/>
            </w:rPr>
          </w:pPr>
          <w:bookmarkStart w:id="22" w:name="_Toc113450888"/>
          <w:r w:rsidRPr="00D42DB3">
            <w:rPr>
              <w:szCs w:val="24"/>
            </w:rPr>
            <w:t xml:space="preserve">Table </w:t>
          </w:r>
          <w:r w:rsidRPr="00D42DB3">
            <w:rPr>
              <w:szCs w:val="24"/>
            </w:rPr>
            <w:fldChar w:fldCharType="begin"/>
          </w:r>
          <w:r w:rsidRPr="00D42DB3">
            <w:rPr>
              <w:szCs w:val="24"/>
            </w:rPr>
            <w:instrText xml:space="preserve"> SEQ Table \* ARABIC </w:instrText>
          </w:r>
          <w:r w:rsidRPr="00D42DB3">
            <w:rPr>
              <w:szCs w:val="24"/>
            </w:rPr>
            <w:fldChar w:fldCharType="separate"/>
          </w:r>
          <w:r w:rsidR="002336ED">
            <w:rPr>
              <w:noProof/>
              <w:szCs w:val="24"/>
            </w:rPr>
            <w:t>7</w:t>
          </w:r>
          <w:r w:rsidRPr="00D42DB3">
            <w:rPr>
              <w:szCs w:val="24"/>
            </w:rPr>
            <w:fldChar w:fldCharType="end"/>
          </w:r>
          <w:r w:rsidRPr="00D42DB3">
            <w:rPr>
              <w:szCs w:val="24"/>
            </w:rPr>
            <w:t>: Ethical issues</w:t>
          </w:r>
          <w:bookmarkEnd w:id="22"/>
        </w:p>
        <w:tbl>
          <w:tblPr>
            <w:tblW w:w="9072" w:type="dxa"/>
            <w:tblInd w:w="-5" w:type="dxa"/>
            <w:tblLayout w:type="fixed"/>
            <w:tblLook w:val="0000" w:firstRow="0" w:lastRow="0" w:firstColumn="0" w:lastColumn="0" w:noHBand="0" w:noVBand="0"/>
          </w:tblPr>
          <w:tblGrid>
            <w:gridCol w:w="7887"/>
            <w:gridCol w:w="1185"/>
          </w:tblGrid>
          <w:tr w:rsidR="00F613FE" w:rsidRPr="00D42DB3" w14:paraId="7C4A8E74"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05B36C33" w14:textId="77777777" w:rsidR="00F613FE" w:rsidRPr="00D42DB3" w:rsidRDefault="00F613FE" w:rsidP="00F600C9">
                <w:pPr>
                  <w:snapToGrid w:val="0"/>
                  <w:spacing w:before="60" w:after="60"/>
                  <w:rPr>
                    <w:rFonts w:cs="Arial"/>
                    <w:szCs w:val="24"/>
                    <w:lang w:eastAsia="el-GR"/>
                  </w:rPr>
                </w:pPr>
              </w:p>
            </w:tc>
            <w:tc>
              <w:tcPr>
                <w:tcW w:w="1185" w:type="dxa"/>
                <w:tcBorders>
                  <w:top w:val="single" w:sz="4" w:space="0" w:color="auto"/>
                  <w:left w:val="single" w:sz="4" w:space="0" w:color="auto"/>
                  <w:bottom w:val="single" w:sz="4" w:space="0" w:color="auto"/>
                  <w:right w:val="single" w:sz="4" w:space="0" w:color="auto"/>
                </w:tcBorders>
              </w:tcPr>
              <w:p w14:paraId="4F4A9BDF" w14:textId="77777777" w:rsidR="00F613FE" w:rsidRPr="00D42DB3" w:rsidRDefault="00F613FE" w:rsidP="00F600C9">
                <w:pPr>
                  <w:autoSpaceDE w:val="0"/>
                  <w:spacing w:before="60" w:after="60"/>
                  <w:jc w:val="center"/>
                  <w:rPr>
                    <w:rFonts w:cs="Arial"/>
                    <w:b/>
                    <w:bCs/>
                    <w:szCs w:val="24"/>
                    <w:lang w:eastAsia="el-GR"/>
                  </w:rPr>
                </w:pPr>
                <w:r w:rsidRPr="00D42DB3">
                  <w:rPr>
                    <w:rFonts w:cs="Arial"/>
                    <w:b/>
                    <w:bCs/>
                    <w:szCs w:val="24"/>
                    <w:lang w:eastAsia="el-GR"/>
                  </w:rPr>
                  <w:t>YES/NO</w:t>
                </w:r>
              </w:p>
            </w:tc>
          </w:tr>
          <w:tr w:rsidR="00F613FE" w:rsidRPr="00D42DB3" w14:paraId="2E61A000"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0B7E1"/>
              </w:tcPr>
              <w:p w14:paraId="5347ED2E" w14:textId="77777777" w:rsidR="00F613FE" w:rsidRPr="00D42DB3" w:rsidRDefault="00F613FE" w:rsidP="00F600C9">
                <w:pPr>
                  <w:spacing w:before="60" w:after="60"/>
                  <w:rPr>
                    <w:rFonts w:cs="Arial"/>
                    <w:b/>
                    <w:bCs/>
                    <w:color w:val="FFFFFF"/>
                    <w:szCs w:val="24"/>
                    <w:lang w:eastAsia="el-GR"/>
                  </w:rPr>
                </w:pPr>
                <w:r w:rsidRPr="00D42DB3">
                  <w:rPr>
                    <w:rFonts w:cs="Arial"/>
                    <w:b/>
                    <w:color w:val="FFFFFF"/>
                    <w:szCs w:val="24"/>
                    <w:lang w:eastAsia="el-GR"/>
                  </w:rPr>
                  <w:t>Informed Consent</w:t>
                </w:r>
              </w:p>
            </w:tc>
            <w:tc>
              <w:tcPr>
                <w:tcW w:w="1185" w:type="dxa"/>
                <w:tcBorders>
                  <w:top w:val="single" w:sz="4" w:space="0" w:color="auto"/>
                  <w:left w:val="single" w:sz="4" w:space="0" w:color="auto"/>
                  <w:bottom w:val="single" w:sz="4" w:space="0" w:color="auto"/>
                  <w:right w:val="single" w:sz="4" w:space="0" w:color="auto"/>
                </w:tcBorders>
                <w:shd w:val="clear" w:color="auto" w:fill="A0B7E1"/>
              </w:tcPr>
              <w:p w14:paraId="0962CD10"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5EEA3C26"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7243FAE3" w14:textId="77777777" w:rsidR="00F613FE" w:rsidRPr="00D42DB3" w:rsidRDefault="00F613FE" w:rsidP="00764689">
                <w:pPr>
                  <w:numPr>
                    <w:ilvl w:val="0"/>
                    <w:numId w:val="11"/>
                  </w:numPr>
                  <w:tabs>
                    <w:tab w:val="left" w:pos="426"/>
                  </w:tabs>
                  <w:suppressAutoHyphens/>
                  <w:spacing w:before="60" w:after="60" w:line="240" w:lineRule="auto"/>
                  <w:ind w:left="720" w:hanging="578"/>
                  <w:rPr>
                    <w:rFonts w:cs="Arial"/>
                    <w:b/>
                    <w:bCs/>
                    <w:szCs w:val="24"/>
                    <w:lang w:eastAsia="el-GR"/>
                  </w:rPr>
                </w:pPr>
                <w:r w:rsidRPr="00D42DB3">
                  <w:rPr>
                    <w:rFonts w:cs="Arial"/>
                    <w:szCs w:val="24"/>
                    <w:lang w:eastAsia="el-GR"/>
                  </w:rPr>
                  <w:t>Does the proposal involve children?</w:t>
                </w:r>
              </w:p>
            </w:tc>
            <w:tc>
              <w:tcPr>
                <w:tcW w:w="1185" w:type="dxa"/>
                <w:tcBorders>
                  <w:top w:val="single" w:sz="4" w:space="0" w:color="auto"/>
                  <w:left w:val="single" w:sz="4" w:space="0" w:color="auto"/>
                  <w:bottom w:val="single" w:sz="4" w:space="0" w:color="auto"/>
                  <w:right w:val="single" w:sz="4" w:space="0" w:color="auto"/>
                </w:tcBorders>
              </w:tcPr>
              <w:p w14:paraId="34FCBCF8"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6E7DCDBC"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5B1277A3" w14:textId="77777777" w:rsidR="00F613FE" w:rsidRPr="00D42DB3" w:rsidRDefault="00F613FE" w:rsidP="00764689">
                <w:pPr>
                  <w:numPr>
                    <w:ilvl w:val="0"/>
                    <w:numId w:val="11"/>
                  </w:numPr>
                  <w:tabs>
                    <w:tab w:val="left" w:pos="426"/>
                  </w:tabs>
                  <w:suppressAutoHyphens/>
                  <w:spacing w:before="60" w:after="60" w:line="240" w:lineRule="auto"/>
                  <w:ind w:left="720" w:hanging="578"/>
                  <w:rPr>
                    <w:rFonts w:cs="Arial"/>
                    <w:b/>
                    <w:bCs/>
                    <w:szCs w:val="24"/>
                    <w:lang w:eastAsia="el-GR"/>
                  </w:rPr>
                </w:pPr>
                <w:r w:rsidRPr="00D42DB3">
                  <w:rPr>
                    <w:rFonts w:cs="Arial"/>
                    <w:szCs w:val="24"/>
                    <w:lang w:eastAsia="el-GR"/>
                  </w:rPr>
                  <w:t>Does the proposal involve patients or persons not able to give consent?</w:t>
                </w:r>
              </w:p>
            </w:tc>
            <w:tc>
              <w:tcPr>
                <w:tcW w:w="1185" w:type="dxa"/>
                <w:tcBorders>
                  <w:top w:val="single" w:sz="4" w:space="0" w:color="auto"/>
                  <w:left w:val="single" w:sz="4" w:space="0" w:color="auto"/>
                  <w:bottom w:val="single" w:sz="4" w:space="0" w:color="auto"/>
                  <w:right w:val="single" w:sz="4" w:space="0" w:color="auto"/>
                </w:tcBorders>
              </w:tcPr>
              <w:p w14:paraId="6E848F63"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5F6EBDC1"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6B4AA067" w14:textId="77777777" w:rsidR="00F613FE" w:rsidRPr="00D42DB3" w:rsidRDefault="00F613FE" w:rsidP="00764689">
                <w:pPr>
                  <w:numPr>
                    <w:ilvl w:val="0"/>
                    <w:numId w:val="11"/>
                  </w:numPr>
                  <w:tabs>
                    <w:tab w:val="left" w:pos="426"/>
                  </w:tabs>
                  <w:suppressAutoHyphens/>
                  <w:spacing w:before="60" w:after="60" w:line="240" w:lineRule="auto"/>
                  <w:ind w:left="720" w:hanging="578"/>
                  <w:rPr>
                    <w:rFonts w:cs="Arial"/>
                    <w:b/>
                    <w:bCs/>
                    <w:szCs w:val="24"/>
                    <w:lang w:eastAsia="el-GR"/>
                  </w:rPr>
                </w:pPr>
                <w:r w:rsidRPr="00D42DB3">
                  <w:rPr>
                    <w:rFonts w:cs="Arial"/>
                    <w:szCs w:val="24"/>
                    <w:lang w:eastAsia="el-GR"/>
                  </w:rPr>
                  <w:t>Does the proposal involve adult healthy volunteers?</w:t>
                </w:r>
              </w:p>
            </w:tc>
            <w:tc>
              <w:tcPr>
                <w:tcW w:w="1185" w:type="dxa"/>
                <w:tcBorders>
                  <w:top w:val="single" w:sz="4" w:space="0" w:color="auto"/>
                  <w:left w:val="single" w:sz="4" w:space="0" w:color="auto"/>
                  <w:bottom w:val="single" w:sz="4" w:space="0" w:color="auto"/>
                  <w:right w:val="single" w:sz="4" w:space="0" w:color="auto"/>
                </w:tcBorders>
              </w:tcPr>
              <w:p w14:paraId="28F87A0B"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4EC48E70"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36727313" w14:textId="77777777" w:rsidR="00F613FE" w:rsidRPr="00D42DB3" w:rsidRDefault="00F613FE" w:rsidP="00764689">
                <w:pPr>
                  <w:numPr>
                    <w:ilvl w:val="0"/>
                    <w:numId w:val="11"/>
                  </w:numPr>
                  <w:tabs>
                    <w:tab w:val="left" w:pos="426"/>
                  </w:tabs>
                  <w:suppressAutoHyphens/>
                  <w:spacing w:before="60" w:after="60" w:line="240" w:lineRule="auto"/>
                  <w:ind w:left="720" w:hanging="578"/>
                  <w:rPr>
                    <w:rFonts w:cs="Arial"/>
                    <w:b/>
                    <w:bCs/>
                    <w:szCs w:val="24"/>
                    <w:lang w:eastAsia="el-GR"/>
                  </w:rPr>
                </w:pPr>
                <w:r w:rsidRPr="00D42DB3">
                  <w:rPr>
                    <w:rFonts w:cs="Arial"/>
                    <w:szCs w:val="24"/>
                    <w:lang w:eastAsia="el-GR"/>
                  </w:rPr>
                  <w:t>Does the proposal involve Human Genetic Material?</w:t>
                </w:r>
              </w:p>
            </w:tc>
            <w:tc>
              <w:tcPr>
                <w:tcW w:w="1185" w:type="dxa"/>
                <w:tcBorders>
                  <w:top w:val="single" w:sz="4" w:space="0" w:color="auto"/>
                  <w:left w:val="single" w:sz="4" w:space="0" w:color="auto"/>
                  <w:bottom w:val="single" w:sz="4" w:space="0" w:color="auto"/>
                  <w:right w:val="single" w:sz="4" w:space="0" w:color="auto"/>
                </w:tcBorders>
              </w:tcPr>
              <w:p w14:paraId="5FB57133"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3A983CC0"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65994184" w14:textId="77777777" w:rsidR="00F613FE" w:rsidRPr="00D42DB3" w:rsidRDefault="00F613FE" w:rsidP="00764689">
                <w:pPr>
                  <w:numPr>
                    <w:ilvl w:val="0"/>
                    <w:numId w:val="11"/>
                  </w:numPr>
                  <w:tabs>
                    <w:tab w:val="left" w:pos="426"/>
                  </w:tabs>
                  <w:suppressAutoHyphens/>
                  <w:spacing w:before="60" w:after="60" w:line="240" w:lineRule="auto"/>
                  <w:ind w:left="720" w:hanging="578"/>
                  <w:rPr>
                    <w:rFonts w:cs="Arial"/>
                    <w:b/>
                    <w:bCs/>
                    <w:szCs w:val="24"/>
                    <w:lang w:eastAsia="el-GR"/>
                  </w:rPr>
                </w:pPr>
                <w:r w:rsidRPr="00D42DB3">
                  <w:rPr>
                    <w:rFonts w:cs="Arial"/>
                    <w:szCs w:val="24"/>
                    <w:lang w:eastAsia="el-GR"/>
                  </w:rPr>
                  <w:t>Does the proposal involve Human biological samples?</w:t>
                </w:r>
              </w:p>
            </w:tc>
            <w:tc>
              <w:tcPr>
                <w:tcW w:w="1185" w:type="dxa"/>
                <w:tcBorders>
                  <w:top w:val="single" w:sz="4" w:space="0" w:color="auto"/>
                  <w:left w:val="single" w:sz="4" w:space="0" w:color="auto"/>
                  <w:bottom w:val="single" w:sz="4" w:space="0" w:color="auto"/>
                  <w:right w:val="single" w:sz="4" w:space="0" w:color="auto"/>
                </w:tcBorders>
              </w:tcPr>
              <w:p w14:paraId="43735532"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1469CAD6"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7D5F6691" w14:textId="77777777" w:rsidR="00F613FE" w:rsidRPr="00D42DB3" w:rsidRDefault="00F613FE" w:rsidP="00764689">
                <w:pPr>
                  <w:numPr>
                    <w:ilvl w:val="0"/>
                    <w:numId w:val="11"/>
                  </w:numPr>
                  <w:tabs>
                    <w:tab w:val="left" w:pos="426"/>
                  </w:tabs>
                  <w:suppressAutoHyphens/>
                  <w:spacing w:before="60" w:after="60" w:line="240" w:lineRule="auto"/>
                  <w:ind w:left="720" w:hanging="578"/>
                  <w:rPr>
                    <w:rFonts w:cs="Arial"/>
                    <w:b/>
                    <w:bCs/>
                    <w:szCs w:val="24"/>
                    <w:lang w:eastAsia="el-GR"/>
                  </w:rPr>
                </w:pPr>
                <w:r w:rsidRPr="00D42DB3">
                  <w:rPr>
                    <w:rFonts w:cs="Arial"/>
                    <w:szCs w:val="24"/>
                    <w:lang w:eastAsia="el-GR"/>
                  </w:rPr>
                  <w:t>Does the proposal involve Human data collection?</w:t>
                </w:r>
              </w:p>
            </w:tc>
            <w:tc>
              <w:tcPr>
                <w:tcW w:w="1185" w:type="dxa"/>
                <w:tcBorders>
                  <w:top w:val="single" w:sz="4" w:space="0" w:color="auto"/>
                  <w:left w:val="single" w:sz="4" w:space="0" w:color="auto"/>
                  <w:bottom w:val="single" w:sz="4" w:space="0" w:color="auto"/>
                  <w:right w:val="single" w:sz="4" w:space="0" w:color="auto"/>
                </w:tcBorders>
              </w:tcPr>
              <w:p w14:paraId="4FEEBA31"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09E04146" w14:textId="77777777" w:rsidTr="00F600C9">
            <w:trPr>
              <w:trHeight w:val="261"/>
            </w:trPr>
            <w:tc>
              <w:tcPr>
                <w:tcW w:w="78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0B7E1"/>
              </w:tcPr>
              <w:p w14:paraId="39972FD6" w14:textId="77777777" w:rsidR="00F613FE" w:rsidRPr="00D42DB3" w:rsidRDefault="00F613FE" w:rsidP="00F600C9">
                <w:pPr>
                  <w:spacing w:before="60" w:after="60"/>
                  <w:rPr>
                    <w:rFonts w:cs="Arial"/>
                    <w:b/>
                    <w:bCs/>
                    <w:color w:val="FFFFFF"/>
                    <w:szCs w:val="24"/>
                    <w:lang w:eastAsia="el-GR"/>
                  </w:rPr>
                </w:pPr>
                <w:r w:rsidRPr="00D42DB3">
                  <w:rPr>
                    <w:rFonts w:cs="Arial"/>
                    <w:b/>
                    <w:color w:val="FFFFFF"/>
                    <w:szCs w:val="24"/>
                    <w:lang w:eastAsia="el-GR"/>
                  </w:rPr>
                  <w:t>Research on Human embryo/foetus</w:t>
                </w:r>
              </w:p>
            </w:tc>
            <w:tc>
              <w:tcPr>
                <w:tcW w:w="1185" w:type="dxa"/>
                <w:tcBorders>
                  <w:top w:val="single" w:sz="4" w:space="0" w:color="auto"/>
                  <w:left w:val="single" w:sz="4" w:space="0" w:color="auto"/>
                  <w:bottom w:val="single" w:sz="4" w:space="0" w:color="auto"/>
                  <w:right w:val="single" w:sz="4" w:space="0" w:color="auto"/>
                </w:tcBorders>
                <w:shd w:val="clear" w:color="auto" w:fill="A0B7E1"/>
              </w:tcPr>
              <w:p w14:paraId="7812F224" w14:textId="77777777" w:rsidR="00F613FE" w:rsidRPr="00D42DB3" w:rsidRDefault="00F613FE" w:rsidP="00F600C9">
                <w:pPr>
                  <w:autoSpaceDE w:val="0"/>
                  <w:snapToGrid w:val="0"/>
                  <w:spacing w:before="60" w:after="60"/>
                  <w:rPr>
                    <w:rFonts w:cs="Arial"/>
                    <w:b/>
                    <w:bCs/>
                    <w:color w:val="FFFFFF"/>
                    <w:szCs w:val="24"/>
                    <w:lang w:eastAsia="el-GR"/>
                  </w:rPr>
                </w:pPr>
              </w:p>
            </w:tc>
          </w:tr>
          <w:tr w:rsidR="00F613FE" w:rsidRPr="00D42DB3" w14:paraId="1518723E"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7B34C702" w14:textId="77777777" w:rsidR="00F613FE" w:rsidRPr="00D42DB3" w:rsidRDefault="00F613FE" w:rsidP="00764689">
                <w:pPr>
                  <w:numPr>
                    <w:ilvl w:val="0"/>
                    <w:numId w:val="11"/>
                  </w:numPr>
                  <w:tabs>
                    <w:tab w:val="left" w:pos="426"/>
                  </w:tabs>
                  <w:suppressAutoHyphens/>
                  <w:spacing w:before="60" w:after="60" w:line="240" w:lineRule="auto"/>
                  <w:ind w:left="720" w:hanging="578"/>
                  <w:rPr>
                    <w:rFonts w:cs="Arial"/>
                    <w:szCs w:val="24"/>
                    <w:lang w:eastAsia="el-GR"/>
                  </w:rPr>
                </w:pPr>
                <w:r w:rsidRPr="00D42DB3">
                  <w:rPr>
                    <w:rFonts w:cs="Arial"/>
                    <w:szCs w:val="24"/>
                    <w:lang w:eastAsia="el-GR"/>
                  </w:rPr>
                  <w:t>Does the proposal involve Human Embryos?</w:t>
                </w:r>
              </w:p>
            </w:tc>
            <w:tc>
              <w:tcPr>
                <w:tcW w:w="1185" w:type="dxa"/>
                <w:tcBorders>
                  <w:top w:val="single" w:sz="4" w:space="0" w:color="auto"/>
                  <w:left w:val="single" w:sz="4" w:space="0" w:color="auto"/>
                  <w:bottom w:val="single" w:sz="4" w:space="0" w:color="auto"/>
                  <w:right w:val="single" w:sz="4" w:space="0" w:color="auto"/>
                </w:tcBorders>
              </w:tcPr>
              <w:p w14:paraId="32C39ADA"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11FD89CD"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65E36E37" w14:textId="77777777" w:rsidR="00F613FE" w:rsidRPr="00D42DB3" w:rsidRDefault="00F613FE" w:rsidP="00764689">
                <w:pPr>
                  <w:numPr>
                    <w:ilvl w:val="0"/>
                    <w:numId w:val="11"/>
                  </w:numPr>
                  <w:tabs>
                    <w:tab w:val="left" w:pos="426"/>
                  </w:tabs>
                  <w:suppressAutoHyphens/>
                  <w:spacing w:before="60" w:after="60" w:line="240" w:lineRule="auto"/>
                  <w:ind w:left="720" w:hanging="578"/>
                  <w:rPr>
                    <w:rFonts w:cs="Arial"/>
                    <w:szCs w:val="24"/>
                    <w:lang w:eastAsia="el-GR"/>
                  </w:rPr>
                </w:pPr>
                <w:r w:rsidRPr="00D42DB3">
                  <w:rPr>
                    <w:rFonts w:cs="Arial"/>
                    <w:szCs w:val="24"/>
                    <w:lang w:eastAsia="el-GR"/>
                  </w:rPr>
                  <w:t>Does the proposal involve Human Foetal Tissue / Cells?</w:t>
                </w:r>
              </w:p>
            </w:tc>
            <w:tc>
              <w:tcPr>
                <w:tcW w:w="1185" w:type="dxa"/>
                <w:tcBorders>
                  <w:top w:val="single" w:sz="4" w:space="0" w:color="auto"/>
                  <w:left w:val="single" w:sz="4" w:space="0" w:color="auto"/>
                  <w:bottom w:val="single" w:sz="4" w:space="0" w:color="auto"/>
                  <w:right w:val="single" w:sz="4" w:space="0" w:color="auto"/>
                </w:tcBorders>
              </w:tcPr>
              <w:p w14:paraId="61082EF0"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5A6AEE3D"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469C446E" w14:textId="77777777" w:rsidR="00F613FE" w:rsidRPr="00D42DB3" w:rsidRDefault="00F613FE" w:rsidP="00764689">
                <w:pPr>
                  <w:numPr>
                    <w:ilvl w:val="0"/>
                    <w:numId w:val="11"/>
                  </w:numPr>
                  <w:tabs>
                    <w:tab w:val="left" w:pos="426"/>
                  </w:tabs>
                  <w:suppressAutoHyphens/>
                  <w:spacing w:before="60" w:after="60" w:line="240" w:lineRule="auto"/>
                  <w:ind w:left="720" w:hanging="578"/>
                  <w:rPr>
                    <w:rFonts w:cs="Arial"/>
                    <w:szCs w:val="24"/>
                    <w:lang w:eastAsia="el-GR"/>
                  </w:rPr>
                </w:pPr>
                <w:r w:rsidRPr="00D42DB3">
                  <w:rPr>
                    <w:rFonts w:cs="Arial"/>
                    <w:szCs w:val="24"/>
                    <w:lang w:eastAsia="el-GR"/>
                  </w:rPr>
                  <w:t>Does the proposal involve Human Embryonic Stem Cells?</w:t>
                </w:r>
              </w:p>
            </w:tc>
            <w:tc>
              <w:tcPr>
                <w:tcW w:w="1185" w:type="dxa"/>
                <w:tcBorders>
                  <w:top w:val="single" w:sz="4" w:space="0" w:color="auto"/>
                  <w:left w:val="single" w:sz="4" w:space="0" w:color="auto"/>
                  <w:bottom w:val="single" w:sz="4" w:space="0" w:color="auto"/>
                  <w:right w:val="single" w:sz="4" w:space="0" w:color="auto"/>
                </w:tcBorders>
              </w:tcPr>
              <w:p w14:paraId="73FA0A52"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5E341789"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0B7E1"/>
              </w:tcPr>
              <w:p w14:paraId="53427D24" w14:textId="77777777" w:rsidR="00F613FE" w:rsidRPr="00D42DB3" w:rsidRDefault="00F613FE" w:rsidP="00F600C9">
                <w:pPr>
                  <w:spacing w:before="60" w:after="60"/>
                  <w:rPr>
                    <w:rFonts w:cs="Arial"/>
                    <w:b/>
                    <w:bCs/>
                    <w:color w:val="FFFFFF"/>
                    <w:szCs w:val="24"/>
                    <w:lang w:eastAsia="el-GR"/>
                  </w:rPr>
                </w:pPr>
                <w:r w:rsidRPr="00D42DB3">
                  <w:rPr>
                    <w:rFonts w:cs="Arial"/>
                    <w:b/>
                    <w:color w:val="FFFFFF"/>
                    <w:szCs w:val="24"/>
                    <w:lang w:eastAsia="el-GR"/>
                  </w:rPr>
                  <w:t>Privacy</w:t>
                </w:r>
              </w:p>
            </w:tc>
            <w:tc>
              <w:tcPr>
                <w:tcW w:w="1185" w:type="dxa"/>
                <w:tcBorders>
                  <w:top w:val="single" w:sz="4" w:space="0" w:color="auto"/>
                  <w:left w:val="single" w:sz="4" w:space="0" w:color="auto"/>
                  <w:bottom w:val="single" w:sz="4" w:space="0" w:color="auto"/>
                  <w:right w:val="single" w:sz="4" w:space="0" w:color="auto"/>
                </w:tcBorders>
                <w:shd w:val="clear" w:color="auto" w:fill="A0B7E1"/>
              </w:tcPr>
              <w:p w14:paraId="38C7A5E5" w14:textId="77777777" w:rsidR="00F613FE" w:rsidRPr="00D42DB3" w:rsidRDefault="00F613FE" w:rsidP="00F600C9">
                <w:pPr>
                  <w:autoSpaceDE w:val="0"/>
                  <w:snapToGrid w:val="0"/>
                  <w:spacing w:before="60" w:after="60"/>
                  <w:rPr>
                    <w:rFonts w:cs="Arial"/>
                    <w:b/>
                    <w:bCs/>
                    <w:szCs w:val="24"/>
                    <w:highlight w:val="magenta"/>
                    <w:lang w:eastAsia="el-GR"/>
                  </w:rPr>
                </w:pPr>
              </w:p>
            </w:tc>
          </w:tr>
          <w:tr w:rsidR="00F613FE" w:rsidRPr="00D42DB3" w14:paraId="17CD3B98"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0F77B857" w14:textId="77777777" w:rsidR="00F613FE" w:rsidRPr="00D42DB3" w:rsidRDefault="00F613FE" w:rsidP="00764689">
                <w:pPr>
                  <w:numPr>
                    <w:ilvl w:val="0"/>
                    <w:numId w:val="11"/>
                  </w:numPr>
                  <w:tabs>
                    <w:tab w:val="left" w:pos="426"/>
                  </w:tabs>
                  <w:suppressAutoHyphens/>
                  <w:spacing w:before="60" w:after="60" w:line="240" w:lineRule="auto"/>
                  <w:ind w:left="289" w:hanging="147"/>
                  <w:rPr>
                    <w:rFonts w:cs="Arial"/>
                    <w:szCs w:val="24"/>
                    <w:lang w:eastAsia="el-GR"/>
                  </w:rPr>
                </w:pPr>
                <w:r w:rsidRPr="00D42DB3">
                  <w:rPr>
                    <w:rFonts w:cs="Arial"/>
                    <w:szCs w:val="24"/>
                    <w:lang w:eastAsia="el-GR"/>
                  </w:rPr>
                  <w:t>Does the proposal involve processing of genetic information or personal data (</w:t>
                </w:r>
                <w:proofErr w:type="gramStart"/>
                <w:r w:rsidRPr="00D42DB3">
                  <w:rPr>
                    <w:rFonts w:cs="Arial"/>
                    <w:szCs w:val="24"/>
                    <w:lang w:eastAsia="el-GR"/>
                  </w:rPr>
                  <w:t>e.g.</w:t>
                </w:r>
                <w:proofErr w:type="gramEnd"/>
                <w:r w:rsidRPr="00D42DB3">
                  <w:rPr>
                    <w:rFonts w:cs="Arial"/>
                    <w:szCs w:val="24"/>
                    <w:lang w:eastAsia="el-GR"/>
                  </w:rPr>
                  <w:t xml:space="preserve"> health, sexual lifestyle, ethnicity, political opinion, religious or philosophical conviction)</w:t>
                </w:r>
              </w:p>
            </w:tc>
            <w:tc>
              <w:tcPr>
                <w:tcW w:w="1185" w:type="dxa"/>
                <w:tcBorders>
                  <w:top w:val="single" w:sz="4" w:space="0" w:color="auto"/>
                  <w:left w:val="single" w:sz="4" w:space="0" w:color="auto"/>
                  <w:bottom w:val="single" w:sz="4" w:space="0" w:color="auto"/>
                  <w:right w:val="single" w:sz="4" w:space="0" w:color="auto"/>
                </w:tcBorders>
              </w:tcPr>
              <w:p w14:paraId="7EE7A5B6"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4CFB3BC2"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3773EF17" w14:textId="77777777" w:rsidR="00F613FE" w:rsidRPr="00D42DB3" w:rsidRDefault="00F613FE" w:rsidP="00764689">
                <w:pPr>
                  <w:numPr>
                    <w:ilvl w:val="0"/>
                    <w:numId w:val="11"/>
                  </w:numPr>
                  <w:tabs>
                    <w:tab w:val="left" w:pos="426"/>
                  </w:tabs>
                  <w:suppressAutoHyphens/>
                  <w:spacing w:before="60" w:after="60" w:line="240" w:lineRule="auto"/>
                  <w:ind w:left="720" w:hanging="578"/>
                  <w:rPr>
                    <w:rFonts w:cs="Arial"/>
                    <w:szCs w:val="24"/>
                    <w:lang w:eastAsia="el-GR"/>
                  </w:rPr>
                </w:pPr>
                <w:r w:rsidRPr="00D42DB3">
                  <w:rPr>
                    <w:rFonts w:cs="Arial"/>
                    <w:szCs w:val="24"/>
                    <w:lang w:eastAsia="el-GR"/>
                  </w:rPr>
                  <w:t>Does the proposal involve tracking the location or observation of people?</w:t>
                </w:r>
              </w:p>
            </w:tc>
            <w:tc>
              <w:tcPr>
                <w:tcW w:w="1185" w:type="dxa"/>
                <w:tcBorders>
                  <w:top w:val="single" w:sz="4" w:space="0" w:color="auto"/>
                  <w:left w:val="single" w:sz="4" w:space="0" w:color="auto"/>
                  <w:bottom w:val="single" w:sz="4" w:space="0" w:color="auto"/>
                  <w:right w:val="single" w:sz="4" w:space="0" w:color="auto"/>
                </w:tcBorders>
              </w:tcPr>
              <w:p w14:paraId="75A81A06"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274F41F3"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0B7E1"/>
              </w:tcPr>
              <w:p w14:paraId="5D306AC0" w14:textId="77777777" w:rsidR="00F613FE" w:rsidRPr="00D42DB3" w:rsidRDefault="00F613FE" w:rsidP="00F600C9">
                <w:pPr>
                  <w:autoSpaceDE w:val="0"/>
                  <w:spacing w:before="60" w:after="60"/>
                  <w:rPr>
                    <w:rFonts w:cs="Arial"/>
                    <w:b/>
                    <w:bCs/>
                    <w:color w:val="FFFFFF"/>
                    <w:szCs w:val="24"/>
                    <w:lang w:eastAsia="el-GR"/>
                  </w:rPr>
                </w:pPr>
                <w:r w:rsidRPr="00D42DB3">
                  <w:rPr>
                    <w:rFonts w:cs="Arial"/>
                    <w:b/>
                    <w:bCs/>
                    <w:color w:val="FFFFFF"/>
                    <w:szCs w:val="24"/>
                    <w:lang w:eastAsia="el-GR"/>
                  </w:rPr>
                  <w:t>Research on Animals</w:t>
                </w:r>
              </w:p>
            </w:tc>
            <w:tc>
              <w:tcPr>
                <w:tcW w:w="1185" w:type="dxa"/>
                <w:tcBorders>
                  <w:top w:val="single" w:sz="4" w:space="0" w:color="auto"/>
                  <w:left w:val="single" w:sz="4" w:space="0" w:color="auto"/>
                  <w:bottom w:val="single" w:sz="4" w:space="0" w:color="auto"/>
                  <w:right w:val="single" w:sz="4" w:space="0" w:color="auto"/>
                </w:tcBorders>
                <w:shd w:val="clear" w:color="auto" w:fill="A0B7E1"/>
              </w:tcPr>
              <w:p w14:paraId="257C2975" w14:textId="77777777" w:rsidR="00F613FE" w:rsidRPr="00D42DB3" w:rsidRDefault="00F613FE" w:rsidP="00F600C9">
                <w:pPr>
                  <w:autoSpaceDE w:val="0"/>
                  <w:snapToGrid w:val="0"/>
                  <w:spacing w:before="60" w:after="60"/>
                  <w:rPr>
                    <w:rFonts w:cs="Arial"/>
                    <w:b/>
                    <w:bCs/>
                    <w:color w:val="FFFFFF"/>
                    <w:szCs w:val="24"/>
                    <w:lang w:eastAsia="el-GR"/>
                  </w:rPr>
                </w:pPr>
              </w:p>
            </w:tc>
          </w:tr>
          <w:tr w:rsidR="00F613FE" w:rsidRPr="00D42DB3" w14:paraId="0A87D1B9"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26A1D5F4" w14:textId="77777777" w:rsidR="00F613FE" w:rsidRPr="00D42DB3" w:rsidRDefault="00F613FE" w:rsidP="00764689">
                <w:pPr>
                  <w:numPr>
                    <w:ilvl w:val="0"/>
                    <w:numId w:val="11"/>
                  </w:numPr>
                  <w:tabs>
                    <w:tab w:val="left" w:pos="426"/>
                  </w:tabs>
                  <w:suppressAutoHyphens/>
                  <w:spacing w:before="60" w:after="60" w:line="240" w:lineRule="auto"/>
                  <w:ind w:left="289" w:hanging="147"/>
                  <w:rPr>
                    <w:rFonts w:cs="Arial"/>
                    <w:szCs w:val="24"/>
                    <w:lang w:eastAsia="el-GR"/>
                  </w:rPr>
                </w:pPr>
                <w:r w:rsidRPr="00D42DB3">
                  <w:rPr>
                    <w:rFonts w:cs="Arial"/>
                    <w:szCs w:val="24"/>
                    <w:lang w:eastAsia="el-GR"/>
                  </w:rPr>
                  <w:t>Does the proposal involve research on animals?</w:t>
                </w:r>
              </w:p>
            </w:tc>
            <w:tc>
              <w:tcPr>
                <w:tcW w:w="1185" w:type="dxa"/>
                <w:tcBorders>
                  <w:top w:val="single" w:sz="4" w:space="0" w:color="auto"/>
                  <w:left w:val="single" w:sz="4" w:space="0" w:color="auto"/>
                  <w:bottom w:val="single" w:sz="4" w:space="0" w:color="auto"/>
                  <w:right w:val="single" w:sz="4" w:space="0" w:color="auto"/>
                </w:tcBorders>
              </w:tcPr>
              <w:p w14:paraId="2999C0D7"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7F6A74B7"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178562FA" w14:textId="77777777" w:rsidR="00F613FE" w:rsidRPr="00D42DB3" w:rsidRDefault="00F613FE" w:rsidP="00764689">
                <w:pPr>
                  <w:numPr>
                    <w:ilvl w:val="0"/>
                    <w:numId w:val="11"/>
                  </w:numPr>
                  <w:tabs>
                    <w:tab w:val="left" w:pos="426"/>
                  </w:tabs>
                  <w:suppressAutoHyphens/>
                  <w:spacing w:before="60" w:after="60" w:line="240" w:lineRule="auto"/>
                  <w:ind w:left="289" w:hanging="147"/>
                  <w:rPr>
                    <w:rFonts w:cs="Arial"/>
                    <w:szCs w:val="24"/>
                    <w:lang w:eastAsia="el-GR"/>
                  </w:rPr>
                </w:pPr>
                <w:r w:rsidRPr="00D42DB3">
                  <w:rPr>
                    <w:rFonts w:cs="Arial"/>
                    <w:szCs w:val="24"/>
                    <w:lang w:eastAsia="el-GR"/>
                  </w:rPr>
                  <w:t xml:space="preserve">Are those </w:t>
                </w:r>
                <w:proofErr w:type="gramStart"/>
                <w:r w:rsidRPr="00D42DB3">
                  <w:rPr>
                    <w:rFonts w:cs="Arial"/>
                    <w:szCs w:val="24"/>
                    <w:lang w:eastAsia="el-GR"/>
                  </w:rPr>
                  <w:t>animals</w:t>
                </w:r>
                <w:proofErr w:type="gramEnd"/>
                <w:r w:rsidRPr="00D42DB3">
                  <w:rPr>
                    <w:rFonts w:cs="Arial"/>
                    <w:szCs w:val="24"/>
                    <w:lang w:eastAsia="el-GR"/>
                  </w:rPr>
                  <w:t xml:space="preserve"> transgenic small laboratory animals?</w:t>
                </w:r>
              </w:p>
            </w:tc>
            <w:tc>
              <w:tcPr>
                <w:tcW w:w="1185" w:type="dxa"/>
                <w:tcBorders>
                  <w:top w:val="single" w:sz="4" w:space="0" w:color="auto"/>
                  <w:left w:val="single" w:sz="4" w:space="0" w:color="auto"/>
                  <w:bottom w:val="single" w:sz="4" w:space="0" w:color="auto"/>
                  <w:right w:val="single" w:sz="4" w:space="0" w:color="auto"/>
                </w:tcBorders>
              </w:tcPr>
              <w:p w14:paraId="7332D035"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7570322C"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320C8D3D" w14:textId="77777777" w:rsidR="00F613FE" w:rsidRPr="00D42DB3" w:rsidRDefault="00F613FE" w:rsidP="00764689">
                <w:pPr>
                  <w:numPr>
                    <w:ilvl w:val="0"/>
                    <w:numId w:val="11"/>
                  </w:numPr>
                  <w:tabs>
                    <w:tab w:val="left" w:pos="426"/>
                  </w:tabs>
                  <w:suppressAutoHyphens/>
                  <w:spacing w:before="60" w:after="60" w:line="240" w:lineRule="auto"/>
                  <w:ind w:left="289" w:hanging="147"/>
                  <w:rPr>
                    <w:rFonts w:cs="Arial"/>
                    <w:szCs w:val="24"/>
                    <w:lang w:eastAsia="el-GR"/>
                  </w:rPr>
                </w:pPr>
                <w:r w:rsidRPr="00D42DB3">
                  <w:rPr>
                    <w:rFonts w:cs="Arial"/>
                    <w:szCs w:val="24"/>
                    <w:lang w:eastAsia="el-GR"/>
                  </w:rPr>
                  <w:t>Are those animals transgenic farm animals?</w:t>
                </w:r>
              </w:p>
            </w:tc>
            <w:tc>
              <w:tcPr>
                <w:tcW w:w="1185" w:type="dxa"/>
                <w:tcBorders>
                  <w:top w:val="single" w:sz="4" w:space="0" w:color="auto"/>
                  <w:left w:val="single" w:sz="4" w:space="0" w:color="auto"/>
                  <w:bottom w:val="single" w:sz="4" w:space="0" w:color="auto"/>
                  <w:right w:val="single" w:sz="4" w:space="0" w:color="auto"/>
                </w:tcBorders>
              </w:tcPr>
              <w:p w14:paraId="26932146"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37741CA3"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6C41C794" w14:textId="77777777" w:rsidR="00F613FE" w:rsidRPr="00D42DB3" w:rsidRDefault="00F613FE" w:rsidP="00764689">
                <w:pPr>
                  <w:numPr>
                    <w:ilvl w:val="0"/>
                    <w:numId w:val="11"/>
                  </w:numPr>
                  <w:tabs>
                    <w:tab w:val="left" w:pos="426"/>
                  </w:tabs>
                  <w:suppressAutoHyphens/>
                  <w:spacing w:before="60" w:after="60" w:line="240" w:lineRule="auto"/>
                  <w:ind w:left="289" w:hanging="147"/>
                  <w:rPr>
                    <w:rFonts w:cs="Arial"/>
                    <w:szCs w:val="24"/>
                    <w:lang w:eastAsia="el-GR"/>
                  </w:rPr>
                </w:pPr>
                <w:r w:rsidRPr="00D42DB3">
                  <w:rPr>
                    <w:rFonts w:cs="Arial"/>
                    <w:szCs w:val="24"/>
                    <w:lang w:eastAsia="el-GR"/>
                  </w:rPr>
                  <w:t>Are those animals cloned farm animals?</w:t>
                </w:r>
              </w:p>
            </w:tc>
            <w:tc>
              <w:tcPr>
                <w:tcW w:w="1185" w:type="dxa"/>
                <w:tcBorders>
                  <w:top w:val="single" w:sz="4" w:space="0" w:color="auto"/>
                  <w:left w:val="single" w:sz="4" w:space="0" w:color="auto"/>
                  <w:bottom w:val="single" w:sz="4" w:space="0" w:color="auto"/>
                  <w:right w:val="single" w:sz="4" w:space="0" w:color="auto"/>
                </w:tcBorders>
              </w:tcPr>
              <w:p w14:paraId="329273E0"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7427F45A"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7C7B5EE5" w14:textId="77777777" w:rsidR="00F613FE" w:rsidRPr="00D42DB3" w:rsidRDefault="00F613FE" w:rsidP="00764689">
                <w:pPr>
                  <w:numPr>
                    <w:ilvl w:val="0"/>
                    <w:numId w:val="11"/>
                  </w:numPr>
                  <w:tabs>
                    <w:tab w:val="left" w:pos="426"/>
                  </w:tabs>
                  <w:suppressAutoHyphens/>
                  <w:spacing w:before="60" w:after="60" w:line="240" w:lineRule="auto"/>
                  <w:ind w:left="289" w:hanging="147"/>
                  <w:rPr>
                    <w:rFonts w:cs="Arial"/>
                    <w:szCs w:val="24"/>
                    <w:lang w:eastAsia="el-GR"/>
                  </w:rPr>
                </w:pPr>
                <w:r w:rsidRPr="00D42DB3">
                  <w:rPr>
                    <w:rFonts w:cs="Arial"/>
                    <w:szCs w:val="24"/>
                    <w:lang w:eastAsia="el-GR"/>
                  </w:rPr>
                  <w:t xml:space="preserve">Are those </w:t>
                </w:r>
                <w:bookmarkStart w:id="23" w:name="_Int_1BVlsSNT"/>
                <w:proofErr w:type="gramStart"/>
                <w:r w:rsidRPr="00D42DB3">
                  <w:rPr>
                    <w:rFonts w:cs="Arial"/>
                    <w:szCs w:val="24"/>
                    <w:lang w:eastAsia="el-GR"/>
                  </w:rPr>
                  <w:t>animals</w:t>
                </w:r>
                <w:bookmarkEnd w:id="23"/>
                <w:proofErr w:type="gramEnd"/>
                <w:r w:rsidRPr="00D42DB3">
                  <w:rPr>
                    <w:rFonts w:cs="Arial"/>
                    <w:szCs w:val="24"/>
                    <w:lang w:eastAsia="el-GR"/>
                  </w:rPr>
                  <w:t xml:space="preserve"> nonhuman primates?</w:t>
                </w:r>
              </w:p>
            </w:tc>
            <w:tc>
              <w:tcPr>
                <w:tcW w:w="1185" w:type="dxa"/>
                <w:tcBorders>
                  <w:top w:val="single" w:sz="4" w:space="0" w:color="auto"/>
                  <w:left w:val="single" w:sz="4" w:space="0" w:color="auto"/>
                  <w:bottom w:val="single" w:sz="4" w:space="0" w:color="auto"/>
                  <w:right w:val="single" w:sz="4" w:space="0" w:color="auto"/>
                </w:tcBorders>
              </w:tcPr>
              <w:p w14:paraId="23F4748C"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757FC355"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0B7E1"/>
              </w:tcPr>
              <w:p w14:paraId="3BD60433" w14:textId="77777777" w:rsidR="00F613FE" w:rsidRPr="00D42DB3" w:rsidRDefault="00F613FE" w:rsidP="00F600C9">
                <w:pPr>
                  <w:autoSpaceDE w:val="0"/>
                  <w:spacing w:before="60" w:after="60"/>
                  <w:rPr>
                    <w:rFonts w:cs="Arial"/>
                    <w:b/>
                    <w:bCs/>
                    <w:color w:val="FFFFFF"/>
                    <w:szCs w:val="24"/>
                    <w:lang w:eastAsia="el-GR"/>
                  </w:rPr>
                </w:pPr>
                <w:r w:rsidRPr="00D42DB3">
                  <w:rPr>
                    <w:rFonts w:cs="Arial"/>
                    <w:b/>
                    <w:bCs/>
                    <w:color w:val="FFFFFF"/>
                    <w:szCs w:val="24"/>
                    <w:lang w:eastAsia="el-GR"/>
                  </w:rPr>
                  <w:t>Research Involving Developing Countries</w:t>
                </w:r>
              </w:p>
            </w:tc>
            <w:tc>
              <w:tcPr>
                <w:tcW w:w="1185" w:type="dxa"/>
                <w:tcBorders>
                  <w:top w:val="single" w:sz="4" w:space="0" w:color="auto"/>
                  <w:left w:val="single" w:sz="4" w:space="0" w:color="auto"/>
                  <w:bottom w:val="single" w:sz="4" w:space="0" w:color="auto"/>
                  <w:right w:val="single" w:sz="4" w:space="0" w:color="auto"/>
                </w:tcBorders>
                <w:shd w:val="clear" w:color="auto" w:fill="A0B7E1"/>
              </w:tcPr>
              <w:p w14:paraId="1C6BFAC3" w14:textId="77777777" w:rsidR="00F613FE" w:rsidRPr="00D42DB3" w:rsidRDefault="00F613FE" w:rsidP="00F600C9">
                <w:pPr>
                  <w:autoSpaceDE w:val="0"/>
                  <w:snapToGrid w:val="0"/>
                  <w:spacing w:before="60" w:after="60"/>
                  <w:rPr>
                    <w:rFonts w:cs="Arial"/>
                    <w:b/>
                    <w:bCs/>
                    <w:color w:val="FFFFFF"/>
                    <w:szCs w:val="24"/>
                    <w:lang w:eastAsia="el-GR"/>
                  </w:rPr>
                </w:pPr>
              </w:p>
            </w:tc>
          </w:tr>
          <w:tr w:rsidR="00F613FE" w:rsidRPr="00D42DB3" w14:paraId="741A18A3"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4175926F" w14:textId="77777777" w:rsidR="00F613FE" w:rsidRPr="00D42DB3" w:rsidRDefault="00F613FE" w:rsidP="00764689">
                <w:pPr>
                  <w:numPr>
                    <w:ilvl w:val="0"/>
                    <w:numId w:val="11"/>
                  </w:numPr>
                  <w:tabs>
                    <w:tab w:val="left" w:pos="426"/>
                  </w:tabs>
                  <w:suppressAutoHyphens/>
                  <w:spacing w:before="60" w:after="60" w:line="240" w:lineRule="auto"/>
                  <w:ind w:left="289" w:hanging="147"/>
                  <w:rPr>
                    <w:rFonts w:cs="Arial"/>
                    <w:szCs w:val="24"/>
                    <w:lang w:eastAsia="el-GR"/>
                  </w:rPr>
                </w:pPr>
                <w:r w:rsidRPr="00D42DB3">
                  <w:rPr>
                    <w:rFonts w:cs="Arial"/>
                    <w:szCs w:val="24"/>
                    <w:lang w:eastAsia="el-GR"/>
                  </w:rPr>
                  <w:t>Use of local resources (genetic, animal, plant etc)</w:t>
                </w:r>
              </w:p>
            </w:tc>
            <w:tc>
              <w:tcPr>
                <w:tcW w:w="1185" w:type="dxa"/>
                <w:tcBorders>
                  <w:top w:val="single" w:sz="4" w:space="0" w:color="auto"/>
                  <w:left w:val="single" w:sz="4" w:space="0" w:color="auto"/>
                  <w:bottom w:val="single" w:sz="4" w:space="0" w:color="auto"/>
                  <w:right w:val="single" w:sz="4" w:space="0" w:color="auto"/>
                </w:tcBorders>
              </w:tcPr>
              <w:p w14:paraId="567F7E38"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19156FBF"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28300D71" w14:textId="77777777" w:rsidR="00F613FE" w:rsidRPr="00D42DB3" w:rsidRDefault="00F613FE" w:rsidP="00764689">
                <w:pPr>
                  <w:numPr>
                    <w:ilvl w:val="0"/>
                    <w:numId w:val="11"/>
                  </w:numPr>
                  <w:tabs>
                    <w:tab w:val="left" w:pos="426"/>
                  </w:tabs>
                  <w:suppressAutoHyphens/>
                  <w:spacing w:before="60" w:after="60" w:line="240" w:lineRule="auto"/>
                  <w:ind w:left="289" w:hanging="147"/>
                  <w:rPr>
                    <w:rFonts w:cs="Arial"/>
                    <w:szCs w:val="24"/>
                    <w:lang w:eastAsia="el-GR"/>
                  </w:rPr>
                </w:pPr>
                <w:r w:rsidRPr="00D42DB3">
                  <w:rPr>
                    <w:rFonts w:cs="Arial"/>
                    <w:szCs w:val="24"/>
                    <w:lang w:eastAsia="el-GR"/>
                  </w:rPr>
                  <w:t xml:space="preserve">Benefit to local community (capacity building </w:t>
                </w:r>
                <w:proofErr w:type="gramStart"/>
                <w:r w:rsidRPr="00D42DB3">
                  <w:rPr>
                    <w:rFonts w:cs="Arial"/>
                    <w:szCs w:val="24"/>
                    <w:lang w:eastAsia="el-GR"/>
                  </w:rPr>
                  <w:t>i.e.</w:t>
                </w:r>
                <w:proofErr w:type="gramEnd"/>
                <w:r w:rsidRPr="00D42DB3">
                  <w:rPr>
                    <w:rFonts w:cs="Arial"/>
                    <w:szCs w:val="24"/>
                    <w:lang w:eastAsia="el-GR"/>
                  </w:rPr>
                  <w:t xml:space="preserve"> access to healthcare, education etc)</w:t>
                </w:r>
              </w:p>
            </w:tc>
            <w:tc>
              <w:tcPr>
                <w:tcW w:w="1185" w:type="dxa"/>
                <w:tcBorders>
                  <w:top w:val="single" w:sz="4" w:space="0" w:color="auto"/>
                  <w:left w:val="single" w:sz="4" w:space="0" w:color="auto"/>
                  <w:bottom w:val="single" w:sz="4" w:space="0" w:color="auto"/>
                  <w:right w:val="single" w:sz="4" w:space="0" w:color="auto"/>
                </w:tcBorders>
              </w:tcPr>
              <w:p w14:paraId="56807500"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0DF06260"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0B7E1"/>
              </w:tcPr>
              <w:p w14:paraId="666CB7B2" w14:textId="77777777" w:rsidR="00F613FE" w:rsidRPr="00D42DB3" w:rsidRDefault="00F613FE" w:rsidP="00F600C9">
                <w:pPr>
                  <w:autoSpaceDE w:val="0"/>
                  <w:spacing w:before="60" w:after="60"/>
                  <w:rPr>
                    <w:rFonts w:cs="Arial"/>
                    <w:b/>
                    <w:bCs/>
                    <w:color w:val="FFFFFF"/>
                    <w:szCs w:val="24"/>
                    <w:lang w:eastAsia="el-GR"/>
                  </w:rPr>
                </w:pPr>
                <w:r w:rsidRPr="00D42DB3">
                  <w:rPr>
                    <w:rFonts w:cs="Arial"/>
                    <w:b/>
                    <w:bCs/>
                    <w:color w:val="FFFFFF"/>
                    <w:szCs w:val="24"/>
                    <w:lang w:eastAsia="el-GR"/>
                  </w:rPr>
                  <w:t>Dual Use</w:t>
                </w:r>
              </w:p>
            </w:tc>
            <w:tc>
              <w:tcPr>
                <w:tcW w:w="1185" w:type="dxa"/>
                <w:tcBorders>
                  <w:top w:val="single" w:sz="4" w:space="0" w:color="auto"/>
                  <w:left w:val="single" w:sz="4" w:space="0" w:color="auto"/>
                  <w:bottom w:val="single" w:sz="4" w:space="0" w:color="auto"/>
                  <w:right w:val="single" w:sz="4" w:space="0" w:color="auto"/>
                </w:tcBorders>
                <w:shd w:val="clear" w:color="auto" w:fill="A0B7E1"/>
              </w:tcPr>
              <w:p w14:paraId="73D0022D" w14:textId="77777777" w:rsidR="00F613FE" w:rsidRPr="00D42DB3" w:rsidRDefault="00F613FE" w:rsidP="00F600C9">
                <w:pPr>
                  <w:autoSpaceDE w:val="0"/>
                  <w:snapToGrid w:val="0"/>
                  <w:spacing w:before="60" w:after="60"/>
                  <w:rPr>
                    <w:rFonts w:cs="Arial"/>
                    <w:b/>
                    <w:bCs/>
                    <w:color w:val="FFFFFF"/>
                    <w:szCs w:val="24"/>
                    <w:lang w:eastAsia="el-GR"/>
                  </w:rPr>
                </w:pPr>
              </w:p>
            </w:tc>
          </w:tr>
          <w:tr w:rsidR="00F613FE" w:rsidRPr="00D42DB3" w14:paraId="104E6C3B"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59FAB140" w14:textId="77777777" w:rsidR="00F613FE" w:rsidRPr="00D42DB3" w:rsidRDefault="00F613FE" w:rsidP="00764689">
                <w:pPr>
                  <w:numPr>
                    <w:ilvl w:val="0"/>
                    <w:numId w:val="12"/>
                  </w:numPr>
                  <w:tabs>
                    <w:tab w:val="left" w:pos="426"/>
                  </w:tabs>
                  <w:suppressAutoHyphens/>
                  <w:spacing w:before="60" w:after="60" w:line="240" w:lineRule="auto"/>
                  <w:ind w:left="426" w:hanging="284"/>
                  <w:rPr>
                    <w:rFonts w:cs="Arial"/>
                    <w:b/>
                    <w:bCs/>
                    <w:szCs w:val="24"/>
                    <w:lang w:eastAsia="el-GR"/>
                  </w:rPr>
                </w:pPr>
                <w:r w:rsidRPr="00D42DB3">
                  <w:rPr>
                    <w:rFonts w:cs="Arial"/>
                    <w:szCs w:val="24"/>
                    <w:lang w:eastAsia="el-GR"/>
                  </w:rPr>
                  <w:t>Research having direct military application</w:t>
                </w:r>
              </w:p>
            </w:tc>
            <w:tc>
              <w:tcPr>
                <w:tcW w:w="1185" w:type="dxa"/>
                <w:tcBorders>
                  <w:top w:val="single" w:sz="4" w:space="0" w:color="auto"/>
                  <w:left w:val="single" w:sz="4" w:space="0" w:color="auto"/>
                  <w:bottom w:val="single" w:sz="4" w:space="0" w:color="auto"/>
                  <w:right w:val="single" w:sz="4" w:space="0" w:color="auto"/>
                </w:tcBorders>
              </w:tcPr>
              <w:p w14:paraId="016EBCD2"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61A3AF59"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2B9ABFCB" w14:textId="77777777" w:rsidR="00F613FE" w:rsidRPr="00D42DB3" w:rsidRDefault="00F613FE" w:rsidP="00764689">
                <w:pPr>
                  <w:numPr>
                    <w:ilvl w:val="0"/>
                    <w:numId w:val="12"/>
                  </w:numPr>
                  <w:tabs>
                    <w:tab w:val="left" w:pos="426"/>
                  </w:tabs>
                  <w:suppressAutoHyphens/>
                  <w:spacing w:before="60" w:after="60" w:line="240" w:lineRule="auto"/>
                  <w:ind w:left="426" w:hanging="284"/>
                  <w:rPr>
                    <w:rFonts w:cs="Arial"/>
                    <w:b/>
                    <w:bCs/>
                    <w:szCs w:val="24"/>
                    <w:lang w:eastAsia="el-GR"/>
                  </w:rPr>
                </w:pPr>
                <w:r w:rsidRPr="00D42DB3">
                  <w:rPr>
                    <w:rFonts w:cs="Arial"/>
                    <w:szCs w:val="24"/>
                    <w:lang w:eastAsia="el-GR"/>
                  </w:rPr>
                  <w:lastRenderedPageBreak/>
                  <w:t>Research having the potential for terrorist abuse</w:t>
                </w:r>
              </w:p>
            </w:tc>
            <w:tc>
              <w:tcPr>
                <w:tcW w:w="1185" w:type="dxa"/>
                <w:tcBorders>
                  <w:top w:val="single" w:sz="4" w:space="0" w:color="auto"/>
                  <w:left w:val="single" w:sz="4" w:space="0" w:color="auto"/>
                  <w:bottom w:val="single" w:sz="4" w:space="0" w:color="auto"/>
                  <w:right w:val="single" w:sz="4" w:space="0" w:color="auto"/>
                </w:tcBorders>
              </w:tcPr>
              <w:p w14:paraId="6ABCA21A"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257250CC"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0B7E1"/>
              </w:tcPr>
              <w:p w14:paraId="5F8AE111" w14:textId="77777777" w:rsidR="00F613FE" w:rsidRPr="00D42DB3" w:rsidRDefault="00F613FE" w:rsidP="00F600C9">
                <w:pPr>
                  <w:autoSpaceDE w:val="0"/>
                  <w:spacing w:before="60" w:after="60"/>
                  <w:rPr>
                    <w:rFonts w:cs="Arial"/>
                    <w:b/>
                    <w:bCs/>
                    <w:color w:val="FFFFFF"/>
                    <w:szCs w:val="24"/>
                    <w:lang w:eastAsia="el-GR"/>
                  </w:rPr>
                </w:pPr>
                <w:r w:rsidRPr="00D42DB3">
                  <w:rPr>
                    <w:rFonts w:cs="Arial"/>
                    <w:b/>
                    <w:bCs/>
                    <w:color w:val="FFFFFF"/>
                    <w:szCs w:val="24"/>
                    <w:lang w:eastAsia="el-GR"/>
                  </w:rPr>
                  <w:t>ICT Implants</w:t>
                </w:r>
              </w:p>
            </w:tc>
            <w:tc>
              <w:tcPr>
                <w:tcW w:w="1185" w:type="dxa"/>
                <w:tcBorders>
                  <w:top w:val="single" w:sz="4" w:space="0" w:color="auto"/>
                  <w:left w:val="single" w:sz="4" w:space="0" w:color="auto"/>
                  <w:bottom w:val="single" w:sz="4" w:space="0" w:color="auto"/>
                  <w:right w:val="single" w:sz="4" w:space="0" w:color="auto"/>
                </w:tcBorders>
                <w:shd w:val="clear" w:color="auto" w:fill="A0B7E1"/>
              </w:tcPr>
              <w:p w14:paraId="6DE92D0D" w14:textId="77777777" w:rsidR="00F613FE" w:rsidRPr="00D42DB3" w:rsidRDefault="00F613FE" w:rsidP="00F600C9">
                <w:pPr>
                  <w:autoSpaceDE w:val="0"/>
                  <w:snapToGrid w:val="0"/>
                  <w:spacing w:before="60" w:after="60"/>
                  <w:rPr>
                    <w:rFonts w:cs="Arial"/>
                    <w:b/>
                    <w:bCs/>
                    <w:color w:val="FFFFFF"/>
                    <w:szCs w:val="24"/>
                    <w:lang w:eastAsia="el-GR"/>
                  </w:rPr>
                </w:pPr>
              </w:p>
            </w:tc>
          </w:tr>
          <w:tr w:rsidR="00F613FE" w:rsidRPr="00D42DB3" w14:paraId="63713C68"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2D926C5D" w14:textId="77777777" w:rsidR="00F613FE" w:rsidRPr="00D42DB3" w:rsidRDefault="00F613FE" w:rsidP="00764689">
                <w:pPr>
                  <w:numPr>
                    <w:ilvl w:val="0"/>
                    <w:numId w:val="13"/>
                  </w:numPr>
                  <w:tabs>
                    <w:tab w:val="left" w:pos="426"/>
                  </w:tabs>
                  <w:suppressAutoHyphens/>
                  <w:spacing w:before="60" w:after="60" w:line="240" w:lineRule="auto"/>
                  <w:ind w:left="426" w:hanging="284"/>
                  <w:rPr>
                    <w:rFonts w:cs="Arial"/>
                    <w:b/>
                    <w:bCs/>
                    <w:szCs w:val="24"/>
                    <w:lang w:eastAsia="el-GR"/>
                  </w:rPr>
                </w:pPr>
                <w:r w:rsidRPr="00D42DB3">
                  <w:rPr>
                    <w:rFonts w:cs="Arial"/>
                    <w:szCs w:val="24"/>
                    <w:lang w:eastAsia="el-GR"/>
                  </w:rPr>
                  <w:t>Does the proposal involve clinical trials of ICT implants?</w:t>
                </w:r>
              </w:p>
            </w:tc>
            <w:tc>
              <w:tcPr>
                <w:tcW w:w="1185" w:type="dxa"/>
                <w:tcBorders>
                  <w:top w:val="single" w:sz="4" w:space="0" w:color="auto"/>
                  <w:left w:val="single" w:sz="4" w:space="0" w:color="auto"/>
                  <w:bottom w:val="single" w:sz="4" w:space="0" w:color="auto"/>
                  <w:right w:val="single" w:sz="4" w:space="0" w:color="auto"/>
                </w:tcBorders>
              </w:tcPr>
              <w:p w14:paraId="655405D9" w14:textId="77777777" w:rsidR="00F613FE" w:rsidRPr="00D42DB3" w:rsidRDefault="00F613FE" w:rsidP="00F600C9">
                <w:pPr>
                  <w:autoSpaceDE w:val="0"/>
                  <w:snapToGrid w:val="0"/>
                  <w:spacing w:before="60" w:after="60"/>
                  <w:rPr>
                    <w:rFonts w:cs="Arial"/>
                    <w:b/>
                    <w:bCs/>
                    <w:szCs w:val="24"/>
                    <w:lang w:eastAsia="el-GR"/>
                  </w:rPr>
                </w:pPr>
              </w:p>
            </w:tc>
          </w:tr>
          <w:tr w:rsidR="00F613FE" w:rsidRPr="00D42DB3" w14:paraId="4012CC6E" w14:textId="77777777" w:rsidTr="00F600C9">
            <w:tc>
              <w:tcPr>
                <w:tcW w:w="7887" w:type="dxa"/>
                <w:tcBorders>
                  <w:top w:val="single" w:sz="4" w:space="0" w:color="000000" w:themeColor="text1"/>
                  <w:left w:val="single" w:sz="4" w:space="0" w:color="000000" w:themeColor="text1"/>
                  <w:bottom w:val="single" w:sz="4" w:space="0" w:color="000000" w:themeColor="text1"/>
                  <w:right w:val="single" w:sz="4" w:space="0" w:color="auto"/>
                </w:tcBorders>
              </w:tcPr>
              <w:p w14:paraId="0A27552D" w14:textId="77777777" w:rsidR="00F613FE" w:rsidRPr="00D42DB3" w:rsidRDefault="00F613FE" w:rsidP="00F600C9">
                <w:pPr>
                  <w:autoSpaceDE w:val="0"/>
                  <w:spacing w:before="60" w:after="60"/>
                  <w:ind w:left="5"/>
                  <w:rPr>
                    <w:rFonts w:cs="Arial"/>
                    <w:b/>
                    <w:bCs/>
                    <w:szCs w:val="24"/>
                    <w:lang w:eastAsia="el-GR"/>
                  </w:rPr>
                </w:pPr>
                <w:r w:rsidRPr="00D42DB3">
                  <w:rPr>
                    <w:rFonts w:cs="Arial"/>
                    <w:b/>
                    <w:bCs/>
                    <w:szCs w:val="24"/>
                    <w:lang w:eastAsia="el-GR"/>
                  </w:rPr>
                  <w:t>I CONFIRM THAT NONE OF THE ABOVE ISSUES APPLY TO MY</w:t>
                </w:r>
                <w:r w:rsidRPr="00D42DB3">
                  <w:rPr>
                    <w:rFonts w:cs="Arial"/>
                    <w:b/>
                    <w:szCs w:val="24"/>
                    <w:lang w:eastAsia="el-GR"/>
                  </w:rPr>
                  <w:t xml:space="preserve"> PROPOSAL</w:t>
                </w:r>
              </w:p>
            </w:tc>
            <w:tc>
              <w:tcPr>
                <w:tcW w:w="1185" w:type="dxa"/>
                <w:tcBorders>
                  <w:top w:val="single" w:sz="4" w:space="0" w:color="auto"/>
                  <w:left w:val="single" w:sz="4" w:space="0" w:color="auto"/>
                  <w:bottom w:val="single" w:sz="4" w:space="0" w:color="auto"/>
                  <w:right w:val="single" w:sz="4" w:space="0" w:color="auto"/>
                </w:tcBorders>
              </w:tcPr>
              <w:p w14:paraId="21FB4856" w14:textId="77777777" w:rsidR="00F613FE" w:rsidRPr="00D42DB3" w:rsidRDefault="00F613FE" w:rsidP="00F600C9">
                <w:pPr>
                  <w:autoSpaceDE w:val="0"/>
                  <w:spacing w:before="60" w:after="60"/>
                  <w:jc w:val="center"/>
                  <w:rPr>
                    <w:rFonts w:cs="Arial"/>
                    <w:bCs/>
                    <w:szCs w:val="24"/>
                    <w:lang w:eastAsia="el-GR"/>
                  </w:rPr>
                </w:pPr>
                <w:r w:rsidRPr="00D42DB3">
                  <w:rPr>
                    <w:rFonts w:cs="Arial"/>
                    <w:bCs/>
                    <w:szCs w:val="24"/>
                    <w:lang w:eastAsia="el-GR"/>
                  </w:rPr>
                  <w:t>YES/NO</w:t>
                </w:r>
              </w:p>
            </w:tc>
          </w:tr>
        </w:tbl>
        <w:p w14:paraId="2C3972DA" w14:textId="77777777" w:rsidR="00F613FE" w:rsidRPr="00D42DB3" w:rsidRDefault="00F613FE" w:rsidP="00F613FE">
          <w:pPr>
            <w:rPr>
              <w:szCs w:val="24"/>
            </w:rPr>
          </w:pPr>
        </w:p>
        <w:p w14:paraId="32F7D556" w14:textId="77777777" w:rsidR="00F613FE" w:rsidRPr="00D42DB3" w:rsidRDefault="00F613FE" w:rsidP="00F613FE">
          <w:pPr>
            <w:spacing w:before="100" w:beforeAutospacing="1" w:after="100" w:afterAutospacing="1" w:line="240" w:lineRule="auto"/>
            <w:jc w:val="left"/>
            <w:rPr>
              <w:rFonts w:eastAsia="Times New Roman"/>
              <w:szCs w:val="24"/>
              <w:lang w:eastAsia="en-GB"/>
            </w:rPr>
          </w:pPr>
          <w:r w:rsidRPr="00D42DB3">
            <w:rPr>
              <w:rFonts w:eastAsia="Times New Roman" w:cs="Calibri"/>
              <w:szCs w:val="24"/>
              <w:lang w:eastAsia="en-GB"/>
            </w:rPr>
            <w:t xml:space="preserve">Ethics </w:t>
          </w:r>
        </w:p>
        <w:p w14:paraId="68C00A4C" w14:textId="7DECA801" w:rsidR="00F613FE" w:rsidRPr="00D42DB3" w:rsidRDefault="00F613FE" w:rsidP="00F613FE">
          <w:pPr>
            <w:spacing w:before="100" w:beforeAutospacing="1" w:after="100" w:afterAutospacing="1" w:line="240" w:lineRule="auto"/>
            <w:jc w:val="left"/>
            <w:rPr>
              <w:rFonts w:eastAsia="Times New Roman" w:cs="Calibri"/>
              <w:szCs w:val="24"/>
              <w:lang w:eastAsia="en-GB"/>
            </w:rPr>
          </w:pPr>
          <w:r w:rsidRPr="00D42DB3">
            <w:rPr>
              <w:rFonts w:eastAsia="Times New Roman" w:cs="Calibri"/>
              <w:szCs w:val="24"/>
              <w:lang w:eastAsia="en-GB"/>
            </w:rPr>
            <w:t xml:space="preserve">If you have entered any ethics issues in the ethical issue table, </w:t>
          </w:r>
          <w:r w:rsidR="00056CBD">
            <w:rPr>
              <w:rFonts w:eastAsia="Times New Roman" w:cs="Calibri"/>
              <w:szCs w:val="24"/>
              <w:lang w:eastAsia="en-GB"/>
            </w:rPr>
            <w:t>once selected for funding you will need to have ready to submit</w:t>
          </w:r>
          <w:r w:rsidRPr="00D42DB3">
            <w:rPr>
              <w:rFonts w:eastAsia="Times New Roman" w:cs="Calibri"/>
              <w:szCs w:val="24"/>
              <w:lang w:eastAsia="en-GB"/>
            </w:rPr>
            <w:t xml:space="preserve">: </w:t>
          </w:r>
        </w:p>
        <w:p w14:paraId="2A57FF72" w14:textId="13E0C647" w:rsidR="00F613FE" w:rsidRPr="00D42DB3" w:rsidRDefault="00F613FE" w:rsidP="00764689">
          <w:pPr>
            <w:pStyle w:val="ListParagraph"/>
            <w:numPr>
              <w:ilvl w:val="0"/>
              <w:numId w:val="14"/>
            </w:numPr>
            <w:spacing w:before="100" w:beforeAutospacing="1" w:after="100" w:afterAutospacing="1" w:line="240" w:lineRule="auto"/>
            <w:jc w:val="left"/>
            <w:rPr>
              <w:rFonts w:eastAsia="Times New Roman"/>
              <w:szCs w:val="24"/>
              <w:lang w:eastAsia="en-GB"/>
            </w:rPr>
          </w:pPr>
          <w:r w:rsidRPr="00D42DB3">
            <w:rPr>
              <w:rFonts w:eastAsia="Times New Roman" w:cs="Calibri"/>
              <w:szCs w:val="24"/>
              <w:lang w:eastAsia="en-GB"/>
            </w:rPr>
            <w:t xml:space="preserve">an ethics self-assessment, which: </w:t>
          </w:r>
        </w:p>
        <w:p w14:paraId="0CEF793B" w14:textId="77777777" w:rsidR="00F613FE" w:rsidRPr="00D42DB3" w:rsidRDefault="00F613FE" w:rsidP="00764689">
          <w:pPr>
            <w:pStyle w:val="ListParagraph"/>
            <w:numPr>
              <w:ilvl w:val="1"/>
              <w:numId w:val="14"/>
            </w:numPr>
            <w:spacing w:before="100" w:beforeAutospacing="1" w:after="100" w:afterAutospacing="1" w:line="240" w:lineRule="auto"/>
            <w:jc w:val="left"/>
            <w:rPr>
              <w:rFonts w:eastAsia="Times New Roman"/>
              <w:szCs w:val="24"/>
              <w:lang w:eastAsia="en-GB"/>
            </w:rPr>
          </w:pPr>
          <w:r w:rsidRPr="00D42DB3">
            <w:rPr>
              <w:rFonts w:eastAsia="Times New Roman" w:cs="Calibri"/>
              <w:szCs w:val="24"/>
              <w:lang w:eastAsia="en-GB"/>
            </w:rPr>
            <w:t xml:space="preserve">describes how the proposal meets the national legal and ethical requirements of the country or countries where the tasks raising ethical issues are to be carried </w:t>
          </w:r>
          <w:proofErr w:type="gramStart"/>
          <w:r w:rsidRPr="00D42DB3">
            <w:rPr>
              <w:rFonts w:eastAsia="Times New Roman" w:cs="Calibri"/>
              <w:szCs w:val="24"/>
              <w:lang w:eastAsia="en-GB"/>
            </w:rPr>
            <w:t>out;</w:t>
          </w:r>
          <w:proofErr w:type="gramEnd"/>
        </w:p>
        <w:p w14:paraId="5A0A847B" w14:textId="77777777" w:rsidR="00F613FE" w:rsidRPr="00D42DB3" w:rsidRDefault="00F613FE" w:rsidP="00764689">
          <w:pPr>
            <w:pStyle w:val="ListParagraph"/>
            <w:numPr>
              <w:ilvl w:val="1"/>
              <w:numId w:val="14"/>
            </w:numPr>
            <w:spacing w:before="100" w:beforeAutospacing="1" w:after="100" w:afterAutospacing="1" w:line="240" w:lineRule="auto"/>
            <w:jc w:val="left"/>
            <w:rPr>
              <w:rFonts w:eastAsia="Times New Roman"/>
              <w:szCs w:val="24"/>
              <w:lang w:eastAsia="en-GB"/>
            </w:rPr>
          </w:pPr>
          <w:r w:rsidRPr="00D42DB3">
            <w:rPr>
              <w:rFonts w:eastAsia="Times New Roman" w:cs="Calibri"/>
              <w:szCs w:val="24"/>
              <w:lang w:eastAsia="en-GB"/>
            </w:rPr>
            <w:t xml:space="preserve">explains in detail how you intend to address the issues in the ethical issues table, </w:t>
          </w:r>
          <w:proofErr w:type="gramStart"/>
          <w:r w:rsidRPr="00D42DB3">
            <w:rPr>
              <w:rFonts w:eastAsia="Times New Roman" w:cs="Calibri"/>
              <w:szCs w:val="24"/>
              <w:lang w:eastAsia="en-GB"/>
            </w:rPr>
            <w:t>in particular as</w:t>
          </w:r>
          <w:proofErr w:type="gramEnd"/>
          <w:r w:rsidRPr="00D42DB3">
            <w:rPr>
              <w:rFonts w:eastAsia="Times New Roman" w:cs="Calibri"/>
              <w:szCs w:val="24"/>
              <w:lang w:eastAsia="en-GB"/>
            </w:rPr>
            <w:t xml:space="preserve"> regards: </w:t>
          </w:r>
        </w:p>
        <w:p w14:paraId="6089376D" w14:textId="77777777" w:rsidR="00F613FE" w:rsidRPr="00D42DB3" w:rsidRDefault="00F613FE" w:rsidP="00762420">
          <w:pPr>
            <w:pStyle w:val="ListParagraph"/>
            <w:numPr>
              <w:ilvl w:val="2"/>
              <w:numId w:val="14"/>
            </w:numPr>
            <w:spacing w:before="100" w:beforeAutospacing="1" w:after="100" w:afterAutospacing="1" w:line="240" w:lineRule="auto"/>
            <w:jc w:val="left"/>
            <w:rPr>
              <w:rFonts w:eastAsia="Times New Roman"/>
              <w:szCs w:val="24"/>
              <w:lang w:eastAsia="en-GB"/>
            </w:rPr>
          </w:pPr>
          <w:r w:rsidRPr="00D42DB3">
            <w:rPr>
              <w:rFonts w:eastAsia="Times New Roman" w:cs="Calibri"/>
              <w:szCs w:val="24"/>
              <w:lang w:eastAsia="en-GB"/>
            </w:rPr>
            <w:t>research objectives (</w:t>
          </w:r>
          <w:proofErr w:type="gramStart"/>
          <w:r w:rsidRPr="00D42DB3">
            <w:rPr>
              <w:rFonts w:eastAsia="Times New Roman" w:cs="Calibri"/>
              <w:szCs w:val="24"/>
              <w:lang w:eastAsia="en-GB"/>
            </w:rPr>
            <w:t>e.g.</w:t>
          </w:r>
          <w:proofErr w:type="gramEnd"/>
          <w:r w:rsidRPr="00D42DB3">
            <w:rPr>
              <w:rFonts w:eastAsia="Times New Roman" w:cs="Calibri"/>
              <w:szCs w:val="24"/>
              <w:lang w:eastAsia="en-GB"/>
            </w:rPr>
            <w:t xml:space="preserve"> study of vulnerable populations, dual use, etc.)</w:t>
          </w:r>
        </w:p>
        <w:p w14:paraId="0B203B26" w14:textId="77777777" w:rsidR="00F613FE" w:rsidRPr="00D42DB3" w:rsidRDefault="00F613FE" w:rsidP="00762420">
          <w:pPr>
            <w:pStyle w:val="ListParagraph"/>
            <w:numPr>
              <w:ilvl w:val="2"/>
              <w:numId w:val="14"/>
            </w:numPr>
            <w:spacing w:before="100" w:beforeAutospacing="1" w:after="100" w:afterAutospacing="1" w:line="240" w:lineRule="auto"/>
            <w:jc w:val="left"/>
            <w:rPr>
              <w:rFonts w:eastAsia="Times New Roman"/>
              <w:szCs w:val="24"/>
              <w:lang w:eastAsia="en-GB"/>
            </w:rPr>
          </w:pPr>
          <w:r w:rsidRPr="00D42DB3">
            <w:rPr>
              <w:rFonts w:eastAsia="Times New Roman" w:cs="Calibri"/>
              <w:szCs w:val="24"/>
              <w:lang w:eastAsia="en-GB"/>
            </w:rPr>
            <w:t>research methodology (</w:t>
          </w:r>
          <w:proofErr w:type="gramStart"/>
          <w:r w:rsidRPr="00D42DB3">
            <w:rPr>
              <w:rFonts w:eastAsia="Times New Roman" w:cs="Calibri"/>
              <w:szCs w:val="24"/>
              <w:lang w:eastAsia="en-GB"/>
            </w:rPr>
            <w:t>e.g.</w:t>
          </w:r>
          <w:proofErr w:type="gramEnd"/>
          <w:r w:rsidRPr="00D42DB3">
            <w:rPr>
              <w:rFonts w:eastAsia="Times New Roman" w:cs="Calibri"/>
              <w:szCs w:val="24"/>
              <w:lang w:eastAsia="en-GB"/>
            </w:rPr>
            <w:t xml:space="preserve"> clinical trials, involvement of children and related</w:t>
          </w:r>
          <w:r w:rsidRPr="00D42DB3">
            <w:rPr>
              <w:rFonts w:eastAsia="Times New Roman" w:cs="Calibri"/>
              <w:szCs w:val="24"/>
              <w:lang w:val="en-US" w:eastAsia="en-GB"/>
            </w:rPr>
            <w:t xml:space="preserve"> </w:t>
          </w:r>
          <w:r w:rsidRPr="00D42DB3">
            <w:rPr>
              <w:rFonts w:eastAsia="Times New Roman" w:cs="Calibri"/>
              <w:szCs w:val="24"/>
              <w:lang w:eastAsia="en-GB"/>
            </w:rPr>
            <w:t xml:space="preserve">consent procedures, protection of any data collected, etc.) </w:t>
          </w:r>
        </w:p>
        <w:p w14:paraId="6E89DF84" w14:textId="77777777" w:rsidR="00F613FE" w:rsidRPr="00D42DB3" w:rsidRDefault="00F613FE" w:rsidP="00762420">
          <w:pPr>
            <w:pStyle w:val="ListParagraph"/>
            <w:numPr>
              <w:ilvl w:val="2"/>
              <w:numId w:val="14"/>
            </w:numPr>
            <w:spacing w:before="100" w:beforeAutospacing="1" w:after="100" w:afterAutospacing="1" w:line="240" w:lineRule="auto"/>
            <w:jc w:val="left"/>
            <w:rPr>
              <w:rFonts w:eastAsia="Times New Roman"/>
              <w:szCs w:val="24"/>
              <w:lang w:eastAsia="en-GB"/>
            </w:rPr>
          </w:pPr>
          <w:r w:rsidRPr="00D42DB3">
            <w:rPr>
              <w:rFonts w:eastAsia="Times New Roman" w:cs="Calibri"/>
              <w:szCs w:val="24"/>
              <w:lang w:eastAsia="en-GB"/>
            </w:rPr>
            <w:t>the potential impact of the research (</w:t>
          </w:r>
          <w:proofErr w:type="gramStart"/>
          <w:r w:rsidRPr="00D42DB3">
            <w:rPr>
              <w:rFonts w:eastAsia="Times New Roman" w:cs="Calibri"/>
              <w:szCs w:val="24"/>
              <w:lang w:eastAsia="en-GB"/>
            </w:rPr>
            <w:t>e.g.</w:t>
          </w:r>
          <w:proofErr w:type="gramEnd"/>
          <w:r w:rsidRPr="00D42DB3">
            <w:rPr>
              <w:rFonts w:eastAsia="Times New Roman" w:cs="Calibri"/>
              <w:szCs w:val="24"/>
              <w:lang w:eastAsia="en-GB"/>
            </w:rPr>
            <w:t xml:space="preserve"> dual use issues, environmental damage, stigmatization of particular social groups, political or financial retaliation, benefit-sharing, malevolent use, etc.). </w:t>
          </w:r>
        </w:p>
        <w:p w14:paraId="3A50CC6E" w14:textId="327F4698" w:rsidR="00F613FE" w:rsidRPr="00D42DB3" w:rsidRDefault="00F613FE" w:rsidP="00764689">
          <w:pPr>
            <w:numPr>
              <w:ilvl w:val="0"/>
              <w:numId w:val="14"/>
            </w:numPr>
            <w:spacing w:before="100" w:beforeAutospacing="1" w:after="100" w:afterAutospacing="1" w:line="240" w:lineRule="auto"/>
            <w:jc w:val="left"/>
            <w:rPr>
              <w:rFonts w:eastAsia="Times New Roman"/>
              <w:szCs w:val="24"/>
              <w:lang w:eastAsia="en-GB"/>
            </w:rPr>
          </w:pPr>
          <w:r w:rsidRPr="00D42DB3">
            <w:rPr>
              <w:rFonts w:eastAsia="Times New Roman" w:cs="Calibri"/>
              <w:szCs w:val="24"/>
              <w:lang w:eastAsia="en-GB"/>
            </w:rPr>
            <w:t>the documents that you need under national law (if you already have them), e.g.:</w:t>
          </w:r>
        </w:p>
        <w:p w14:paraId="48BF6D01" w14:textId="77777777" w:rsidR="00F613FE" w:rsidRPr="00D42DB3" w:rsidRDefault="00F613FE" w:rsidP="00764689">
          <w:pPr>
            <w:numPr>
              <w:ilvl w:val="1"/>
              <w:numId w:val="14"/>
            </w:numPr>
            <w:spacing w:before="100" w:beforeAutospacing="1" w:after="100" w:afterAutospacing="1" w:line="240" w:lineRule="auto"/>
            <w:jc w:val="left"/>
            <w:rPr>
              <w:rFonts w:eastAsia="Times New Roman"/>
              <w:szCs w:val="24"/>
              <w:lang w:eastAsia="en-GB"/>
            </w:rPr>
          </w:pPr>
          <w:r w:rsidRPr="00D42DB3">
            <w:rPr>
              <w:rFonts w:eastAsia="Times New Roman" w:cs="Calibri"/>
              <w:szCs w:val="24"/>
              <w:lang w:eastAsia="en-GB"/>
            </w:rPr>
            <w:t>an</w:t>
          </w:r>
          <w:r w:rsidRPr="00D42DB3">
            <w:rPr>
              <w:rFonts w:eastAsia="Times New Roman" w:cs="Calibri"/>
              <w:szCs w:val="24"/>
              <w:lang w:val="en-US" w:eastAsia="en-GB"/>
            </w:rPr>
            <w:t xml:space="preserve"> </w:t>
          </w:r>
          <w:r w:rsidRPr="00D42DB3">
            <w:rPr>
              <w:rFonts w:eastAsia="Times New Roman" w:cs="Calibri"/>
              <w:szCs w:val="24"/>
              <w:lang w:eastAsia="en-GB"/>
            </w:rPr>
            <w:t>ethics</w:t>
          </w:r>
          <w:r w:rsidRPr="00D42DB3">
            <w:rPr>
              <w:rFonts w:eastAsia="Times New Roman" w:cs="Calibri"/>
              <w:szCs w:val="24"/>
              <w:lang w:val="en-US" w:eastAsia="en-GB"/>
            </w:rPr>
            <w:t xml:space="preserve"> </w:t>
          </w:r>
          <w:r w:rsidRPr="00D42DB3">
            <w:rPr>
              <w:rFonts w:eastAsia="Times New Roman" w:cs="Calibri"/>
              <w:szCs w:val="24"/>
              <w:lang w:eastAsia="en-GB"/>
            </w:rPr>
            <w:t>committee</w:t>
          </w:r>
          <w:r w:rsidRPr="00D42DB3">
            <w:rPr>
              <w:rFonts w:eastAsia="Times New Roman" w:cs="Calibri"/>
              <w:szCs w:val="24"/>
              <w:lang w:val="en-US" w:eastAsia="en-GB"/>
            </w:rPr>
            <w:t xml:space="preserve"> </w:t>
          </w:r>
          <w:proofErr w:type="gramStart"/>
          <w:r w:rsidRPr="00D42DB3">
            <w:rPr>
              <w:rFonts w:eastAsia="Times New Roman" w:cs="Calibri"/>
              <w:szCs w:val="24"/>
              <w:lang w:eastAsia="en-GB"/>
            </w:rPr>
            <w:t>opinion;</w:t>
          </w:r>
          <w:proofErr w:type="gramEnd"/>
        </w:p>
        <w:p w14:paraId="72C59F6B" w14:textId="77777777" w:rsidR="00F613FE" w:rsidRPr="00D42DB3" w:rsidRDefault="00F613FE" w:rsidP="00764689">
          <w:pPr>
            <w:numPr>
              <w:ilvl w:val="1"/>
              <w:numId w:val="14"/>
            </w:numPr>
            <w:spacing w:before="100" w:beforeAutospacing="1" w:after="100" w:afterAutospacing="1" w:line="240" w:lineRule="auto"/>
            <w:jc w:val="left"/>
            <w:rPr>
              <w:rFonts w:eastAsia="Times New Roman"/>
              <w:szCs w:val="24"/>
              <w:lang w:eastAsia="en-GB"/>
            </w:rPr>
          </w:pPr>
          <w:r w:rsidRPr="00D42DB3">
            <w:rPr>
              <w:rFonts w:eastAsia="Times New Roman" w:cs="Calibri"/>
              <w:szCs w:val="24"/>
              <w:lang w:eastAsia="en-GB"/>
            </w:rPr>
            <w:t xml:space="preserve">the document notifying activities raising ethical issues or authorizing such activities </w:t>
          </w:r>
        </w:p>
        <w:p w14:paraId="2281C6D5" w14:textId="77777777" w:rsidR="00F613FE" w:rsidRPr="00D42DB3" w:rsidRDefault="00F613FE" w:rsidP="00F613FE">
          <w:pPr>
            <w:spacing w:before="100" w:beforeAutospacing="1" w:after="100" w:afterAutospacing="1" w:line="240" w:lineRule="auto"/>
            <w:ind w:left="360"/>
            <w:jc w:val="left"/>
            <w:rPr>
              <w:rFonts w:eastAsia="Times New Roman" w:cs="Calibri"/>
              <w:i/>
              <w:iCs/>
              <w:szCs w:val="24"/>
              <w:lang w:eastAsia="en-GB"/>
            </w:rPr>
          </w:pPr>
          <w:r w:rsidRPr="00D42DB3">
            <w:rPr>
              <w:rFonts w:eastAsia="Times New Roman"/>
              <w:szCs w:val="24"/>
              <w:lang w:eastAsia="en-GB"/>
            </w:rPr>
            <w:fldChar w:fldCharType="begin"/>
          </w:r>
          <w:r w:rsidRPr="00D42DB3">
            <w:rPr>
              <w:rFonts w:eastAsia="Times New Roman"/>
              <w:szCs w:val="24"/>
              <w:lang w:eastAsia="en-GB"/>
            </w:rPr>
            <w:instrText xml:space="preserve"> INCLUDEPICTURE "/var/folders/hz/chbxs_yn2mz1thj553nt71l40000gn/T/com.microsoft.Word/WebArchiveCopyPasteTempFiles/page63image24565024" \* MERGEFORMATINET </w:instrText>
          </w:r>
          <w:r w:rsidRPr="00D42DB3">
            <w:rPr>
              <w:rFonts w:eastAsia="Times New Roman"/>
              <w:szCs w:val="24"/>
              <w:lang w:eastAsia="en-GB"/>
            </w:rPr>
            <w:fldChar w:fldCharType="separate"/>
          </w:r>
          <w:r w:rsidRPr="00D42DB3">
            <w:rPr>
              <w:noProof/>
              <w:szCs w:val="24"/>
              <w:lang w:eastAsia="en-GB"/>
            </w:rPr>
            <w:drawing>
              <wp:inline distT="0" distB="0" distL="0" distR="0" wp14:anchorId="071FFB74" wp14:editId="70FE3E78">
                <wp:extent cx="124460" cy="124460"/>
                <wp:effectExtent l="0" t="0" r="2540" b="2540"/>
                <wp:docPr id="22" name="Picture 22" descr="page63image2456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63image245650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D42DB3">
            <w:rPr>
              <w:rFonts w:eastAsia="Times New Roman"/>
              <w:szCs w:val="24"/>
              <w:lang w:eastAsia="en-GB"/>
            </w:rPr>
            <w:fldChar w:fldCharType="end"/>
          </w:r>
          <w:r w:rsidRPr="00D42DB3">
            <w:rPr>
              <w:rFonts w:eastAsia="Times New Roman"/>
              <w:szCs w:val="24"/>
              <w:lang w:val="en-US" w:eastAsia="en-GB"/>
            </w:rPr>
            <w:t xml:space="preserve"> </w:t>
          </w:r>
          <w:r w:rsidRPr="00D42DB3">
            <w:rPr>
              <w:rFonts w:eastAsia="Times New Roman" w:cs="Calibri"/>
              <w:i/>
              <w:iCs/>
              <w:szCs w:val="24"/>
              <w:lang w:eastAsia="en-GB"/>
            </w:rPr>
            <w:t xml:space="preserve">If these documents are not in English, you must also submit an English summary of them (containing, if available, the conclusions of the committee or authority concerned). </w:t>
          </w:r>
        </w:p>
        <w:p w14:paraId="67B58FB3" w14:textId="77777777" w:rsidR="00F613FE" w:rsidRPr="00D42DB3" w:rsidRDefault="00F613FE" w:rsidP="00F613FE">
          <w:pPr>
            <w:spacing w:before="100" w:beforeAutospacing="1" w:after="100" w:afterAutospacing="1" w:line="240" w:lineRule="auto"/>
            <w:ind w:left="360"/>
            <w:jc w:val="left"/>
            <w:rPr>
              <w:rFonts w:eastAsia="Times New Roman" w:cs="Calibri"/>
              <w:i/>
              <w:iCs/>
              <w:szCs w:val="24"/>
              <w:lang w:eastAsia="en-GB"/>
            </w:rPr>
          </w:pPr>
          <w:r w:rsidRPr="00D42DB3">
            <w:rPr>
              <w:rFonts w:eastAsia="Times New Roman"/>
              <w:szCs w:val="24"/>
              <w:lang w:eastAsia="en-GB"/>
            </w:rPr>
            <w:fldChar w:fldCharType="begin"/>
          </w:r>
          <w:r w:rsidRPr="00D42DB3">
            <w:rPr>
              <w:rFonts w:eastAsia="Times New Roman"/>
              <w:szCs w:val="24"/>
              <w:lang w:eastAsia="en-GB"/>
            </w:rPr>
            <w:instrText xml:space="preserve"> INCLUDEPICTURE "/var/folders/hz/chbxs_yn2mz1thj553nt71l40000gn/T/com.microsoft.Word/WebArchiveCopyPasteTempFiles/page63image24565024" \* MERGEFORMATINET </w:instrText>
          </w:r>
          <w:r w:rsidRPr="00D42DB3">
            <w:rPr>
              <w:rFonts w:eastAsia="Times New Roman"/>
              <w:szCs w:val="24"/>
              <w:lang w:eastAsia="en-GB"/>
            </w:rPr>
            <w:fldChar w:fldCharType="separate"/>
          </w:r>
          <w:r w:rsidRPr="00D42DB3">
            <w:rPr>
              <w:rFonts w:eastAsia="Times New Roman"/>
              <w:noProof/>
              <w:szCs w:val="24"/>
              <w:lang w:eastAsia="en-GB"/>
            </w:rPr>
            <w:drawing>
              <wp:inline distT="0" distB="0" distL="0" distR="0" wp14:anchorId="64AF7DAC" wp14:editId="3B7527E5">
                <wp:extent cx="124460" cy="124460"/>
                <wp:effectExtent l="0" t="0" r="2540" b="2540"/>
                <wp:docPr id="26" name="Picture 26" descr="page63image2456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63image245650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D42DB3">
            <w:rPr>
              <w:rFonts w:eastAsia="Times New Roman"/>
              <w:szCs w:val="24"/>
              <w:lang w:eastAsia="en-GB"/>
            </w:rPr>
            <w:fldChar w:fldCharType="end"/>
          </w:r>
          <w:r w:rsidRPr="00D42DB3">
            <w:rPr>
              <w:rFonts w:eastAsia="Times New Roman" w:cs="Calibri"/>
              <w:i/>
              <w:iCs/>
              <w:szCs w:val="24"/>
              <w:lang w:eastAsia="en-GB"/>
            </w:rPr>
            <w:t xml:space="preserve">If you plan to request these documents specifically for the project you are proposing, your request must contain </w:t>
          </w:r>
        </w:p>
        <w:p w14:paraId="3B56BA51" w14:textId="77777777" w:rsidR="00F613FE" w:rsidRPr="00D42DB3" w:rsidRDefault="00F613FE" w:rsidP="00F613FE">
          <w:pPr>
            <w:spacing w:before="100" w:beforeAutospacing="1" w:after="100" w:afterAutospacing="1" w:line="240" w:lineRule="auto"/>
            <w:jc w:val="left"/>
            <w:rPr>
              <w:rFonts w:eastAsia="Times New Roman"/>
              <w:szCs w:val="24"/>
              <w:lang w:eastAsia="en-GB"/>
            </w:rPr>
          </w:pPr>
          <w:r w:rsidRPr="00D42DB3">
            <w:rPr>
              <w:rFonts w:eastAsia="Times New Roman" w:cs="Calibri"/>
              <w:szCs w:val="24"/>
              <w:lang w:eastAsia="en-GB"/>
            </w:rPr>
            <w:t xml:space="preserve">Security </w:t>
          </w:r>
        </w:p>
        <w:p w14:paraId="09368BAC" w14:textId="77777777" w:rsidR="00F613FE" w:rsidRPr="00D42DB3" w:rsidRDefault="00F613FE" w:rsidP="00F613FE">
          <w:pPr>
            <w:spacing w:before="100" w:beforeAutospacing="1" w:after="100" w:afterAutospacing="1" w:line="240" w:lineRule="auto"/>
            <w:jc w:val="left"/>
            <w:rPr>
              <w:rFonts w:eastAsia="Times New Roman"/>
              <w:szCs w:val="24"/>
              <w:lang w:eastAsia="en-GB"/>
            </w:rPr>
          </w:pPr>
          <w:r w:rsidRPr="00D42DB3">
            <w:rPr>
              <w:rFonts w:eastAsia="Times New Roman" w:cs="Calibri"/>
              <w:b/>
              <w:bCs/>
              <w:szCs w:val="24"/>
              <w:lang w:eastAsia="en-GB"/>
            </w:rPr>
            <w:t xml:space="preserve">Please indicate if your project will involve: </w:t>
          </w:r>
        </w:p>
        <w:p w14:paraId="0C98FB96" w14:textId="77777777" w:rsidR="00F613FE" w:rsidRPr="00D42DB3" w:rsidRDefault="00F613FE" w:rsidP="00764689">
          <w:pPr>
            <w:pStyle w:val="ListParagraph"/>
            <w:numPr>
              <w:ilvl w:val="0"/>
              <w:numId w:val="15"/>
            </w:numPr>
            <w:spacing w:before="100" w:beforeAutospacing="1" w:after="100" w:afterAutospacing="1" w:line="240" w:lineRule="auto"/>
            <w:jc w:val="left"/>
            <w:rPr>
              <w:rFonts w:eastAsia="Times New Roman"/>
              <w:szCs w:val="24"/>
              <w:lang w:eastAsia="en-GB"/>
            </w:rPr>
          </w:pPr>
          <w:r w:rsidRPr="00D42DB3">
            <w:rPr>
              <w:rFonts w:eastAsia="Times New Roman" w:cs="Calibri"/>
              <w:szCs w:val="24"/>
              <w:lang w:eastAsia="en-GB"/>
            </w:rPr>
            <w:t xml:space="preserve">Activities or results raising security issues: </w:t>
          </w:r>
          <w:r w:rsidRPr="00D42DB3">
            <w:rPr>
              <w:rFonts w:eastAsia="Times New Roman" w:cs="Calibri"/>
              <w:szCs w:val="24"/>
              <w:lang w:val="en-US" w:eastAsia="en-GB"/>
            </w:rPr>
            <w:t>…………</w:t>
          </w:r>
          <w:proofErr w:type="gramStart"/>
          <w:r w:rsidRPr="00D42DB3">
            <w:rPr>
              <w:rFonts w:eastAsia="Times New Roman" w:cs="Calibri"/>
              <w:szCs w:val="24"/>
              <w:lang w:val="en-US" w:eastAsia="en-GB"/>
            </w:rPr>
            <w:t>…..</w:t>
          </w:r>
          <w:proofErr w:type="gramEnd"/>
          <w:r w:rsidRPr="00D42DB3">
            <w:rPr>
              <w:rFonts w:eastAsia="Times New Roman" w:cs="Calibri"/>
              <w:szCs w:val="24"/>
              <w:lang w:eastAsia="en-GB"/>
            </w:rPr>
            <w:t xml:space="preserve">(YES/NO) </w:t>
          </w:r>
        </w:p>
        <w:p w14:paraId="63F86283" w14:textId="77777777" w:rsidR="00F613FE" w:rsidRPr="00D42DB3" w:rsidRDefault="00F613FE" w:rsidP="00764689">
          <w:pPr>
            <w:pStyle w:val="ListParagraph"/>
            <w:numPr>
              <w:ilvl w:val="0"/>
              <w:numId w:val="15"/>
            </w:numPr>
            <w:spacing w:before="100" w:beforeAutospacing="1" w:after="100" w:afterAutospacing="1" w:line="240" w:lineRule="auto"/>
            <w:jc w:val="left"/>
            <w:rPr>
              <w:rFonts w:eastAsia="Times New Roman"/>
              <w:szCs w:val="24"/>
              <w:lang w:eastAsia="en-GB"/>
            </w:rPr>
          </w:pPr>
          <w:r w:rsidRPr="00D42DB3">
            <w:rPr>
              <w:rFonts w:eastAsia="Times New Roman" w:cs="Calibri"/>
              <w:szCs w:val="24"/>
              <w:lang w:eastAsia="en-GB"/>
            </w:rPr>
            <w:t xml:space="preserve">'EU-classified information' as background or results: Any potential “dual use” of results: </w:t>
          </w:r>
          <w:r w:rsidRPr="00D42DB3">
            <w:rPr>
              <w:rFonts w:eastAsia="Times New Roman" w:cs="Calibri"/>
              <w:szCs w:val="24"/>
              <w:lang w:val="en-US" w:eastAsia="en-GB"/>
            </w:rPr>
            <w:t>…………………</w:t>
          </w:r>
          <w:r w:rsidRPr="00D42DB3">
            <w:rPr>
              <w:rFonts w:eastAsia="Times New Roman" w:cs="Calibri"/>
              <w:szCs w:val="24"/>
              <w:lang w:eastAsia="en-GB"/>
            </w:rPr>
            <w:t xml:space="preserve">(YES/NO) </w:t>
          </w:r>
        </w:p>
        <w:p w14:paraId="1ED7390B" w14:textId="33F4F6D2" w:rsidR="005E568A" w:rsidRPr="00D42DB3" w:rsidRDefault="00F613FE" w:rsidP="00764689">
          <w:pPr>
            <w:numPr>
              <w:ilvl w:val="0"/>
              <w:numId w:val="15"/>
            </w:numPr>
            <w:spacing w:before="100" w:beforeAutospacing="1" w:after="100" w:afterAutospacing="1" w:line="240" w:lineRule="auto"/>
            <w:jc w:val="left"/>
            <w:rPr>
              <w:rFonts w:eastAsia="Times New Roman"/>
              <w:szCs w:val="24"/>
              <w:lang w:eastAsia="en-GB"/>
            </w:rPr>
          </w:pPr>
          <w:r w:rsidRPr="00D42DB3">
            <w:rPr>
              <w:rFonts w:eastAsia="Times New Roman" w:cs="Calibri"/>
              <w:szCs w:val="24"/>
              <w:lang w:eastAsia="en-GB"/>
            </w:rPr>
            <w:t xml:space="preserve">Any potential “dual use” of results: </w:t>
          </w:r>
          <w:r w:rsidRPr="00D42DB3">
            <w:rPr>
              <w:rFonts w:eastAsia="Times New Roman" w:cs="Calibri"/>
              <w:szCs w:val="24"/>
              <w:lang w:val="en-US" w:eastAsia="en-GB"/>
            </w:rPr>
            <w:t>………………</w:t>
          </w:r>
          <w:r w:rsidRPr="00D42DB3">
            <w:rPr>
              <w:rFonts w:eastAsia="Times New Roman" w:cs="Calibri"/>
              <w:szCs w:val="24"/>
              <w:lang w:eastAsia="en-GB"/>
            </w:rPr>
            <w:t xml:space="preserve">(YES/NO) </w:t>
          </w:r>
        </w:p>
      </w:sdtContent>
    </w:sdt>
    <w:p w14:paraId="41B42912" w14:textId="77777777" w:rsidR="005E568A" w:rsidRDefault="005E568A" w:rsidP="005E568A">
      <w:pPr>
        <w:spacing w:after="0"/>
        <w:rPr>
          <w:b/>
          <w:sz w:val="22"/>
        </w:rPr>
      </w:pPr>
    </w:p>
    <w:p w14:paraId="329BFD85" w14:textId="77777777" w:rsidR="00017752" w:rsidRDefault="00017752" w:rsidP="00017752">
      <w:pPr>
        <w:spacing w:after="0"/>
        <w:rPr>
          <w:b/>
          <w:sz w:val="22"/>
        </w:rPr>
      </w:pPr>
    </w:p>
    <w:sectPr w:rsidR="00017752" w:rsidSect="00AB2B38">
      <w:headerReference w:type="even" r:id="rId17"/>
      <w:headerReference w:type="default" r:id="rId18"/>
      <w:footerReference w:type="default" r:id="rId19"/>
      <w:headerReference w:type="first" r:id="rId20"/>
      <w:footerReference w:type="first" r:id="rId21"/>
      <w:pgSz w:w="11906" w:h="16838" w:code="9"/>
      <w:pgMar w:top="1440" w:right="1440" w:bottom="1440" w:left="1440" w:header="113" w:footer="43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9825F" w14:textId="77777777" w:rsidR="001718EC" w:rsidRDefault="001718EC" w:rsidP="00B31248">
      <w:pPr>
        <w:spacing w:after="0" w:line="240" w:lineRule="auto"/>
      </w:pPr>
      <w:r>
        <w:separator/>
      </w:r>
    </w:p>
    <w:p w14:paraId="771B4136" w14:textId="77777777" w:rsidR="001718EC" w:rsidRDefault="001718EC"/>
  </w:endnote>
  <w:endnote w:type="continuationSeparator" w:id="0">
    <w:p w14:paraId="362F87A0" w14:textId="77777777" w:rsidR="001718EC" w:rsidRDefault="001718EC" w:rsidP="00B31248">
      <w:pPr>
        <w:spacing w:after="0" w:line="240" w:lineRule="auto"/>
      </w:pPr>
      <w:r>
        <w:continuationSeparator/>
      </w:r>
    </w:p>
    <w:p w14:paraId="5872D479" w14:textId="77777777" w:rsidR="001718EC" w:rsidRDefault="001718EC"/>
  </w:endnote>
  <w:endnote w:type="continuationNotice" w:id="1">
    <w:p w14:paraId="75690F1D" w14:textId="77777777" w:rsidR="001718EC" w:rsidRDefault="001718EC">
      <w:pPr>
        <w:spacing w:after="0" w:line="240" w:lineRule="auto"/>
      </w:pPr>
    </w:p>
    <w:p w14:paraId="5A75B209" w14:textId="77777777" w:rsidR="001718EC" w:rsidRDefault="00171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4D4D" w14:textId="2976980A" w:rsidR="00DE6EE4" w:rsidRPr="00C526B2" w:rsidRDefault="00E047B0" w:rsidP="003D0D2A">
    <w:pPr>
      <w:pStyle w:val="Footer"/>
      <w:ind w:left="-1440"/>
      <w:jc w:val="right"/>
      <w:rPr>
        <w:rFonts w:ascii="Verdana" w:hAnsi="Verdana"/>
        <w:color w:val="7030A0"/>
      </w:rPr>
    </w:pPr>
    <w:r>
      <w:rPr>
        <w:rFonts w:ascii="Verdana" w:hAnsi="Verdana"/>
        <w:noProof/>
        <w:color w:val="7030A0"/>
        <w:lang w:val="es-ES" w:eastAsia="es-ES"/>
      </w:rPr>
      <mc:AlternateContent>
        <mc:Choice Requires="wps">
          <w:drawing>
            <wp:anchor distT="0" distB="0" distL="114300" distR="114300" simplePos="0" relativeHeight="251659264" behindDoc="0" locked="0" layoutInCell="1" allowOverlap="1" wp14:anchorId="45B38B7A" wp14:editId="675AF410">
              <wp:simplePos x="0" y="0"/>
              <wp:positionH relativeFrom="column">
                <wp:posOffset>-304800</wp:posOffset>
              </wp:positionH>
              <wp:positionV relativeFrom="paragraph">
                <wp:posOffset>120015</wp:posOffset>
              </wp:positionV>
              <wp:extent cx="6286500" cy="0"/>
              <wp:effectExtent l="0" t="0" r="19050" b="19050"/>
              <wp:wrapNone/>
              <wp:docPr id="8" name="8 Conector recto"/>
              <wp:cNvGraphicFramePr/>
              <a:graphic xmlns:a="http://schemas.openxmlformats.org/drawingml/2006/main">
                <a:graphicData uri="http://schemas.microsoft.com/office/word/2010/wordprocessingShape">
                  <wps:wsp>
                    <wps:cNvCnPr/>
                    <wps:spPr>
                      <a:xfrm flipH="1">
                        <a:off x="0" y="0"/>
                        <a:ext cx="6286500" cy="0"/>
                      </a:xfrm>
                      <a:prstGeom prst="line">
                        <a:avLst/>
                      </a:prstGeom>
                      <a:ln>
                        <a:solidFill>
                          <a:srgbClr val="33CCCC"/>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8 Conector recto"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cc" strokeweight="1.5pt" from="-24pt,9.45pt" to="471pt,9.45pt" w14:anchorId="4FB8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">
              <v:stroke joinstyle="miter"/>
            </v:line>
          </w:pict>
        </mc:Fallback>
      </mc:AlternateContent>
    </w:r>
    <w:sdt>
      <w:sdtPr>
        <w:rPr>
          <w:rFonts w:ascii="Verdana" w:hAnsi="Verdana"/>
          <w:color w:val="7030A0"/>
        </w:rPr>
        <w:id w:val="1897463077"/>
        <w:docPartObj>
          <w:docPartGallery w:val="Page Numbers (Bottom of Page)"/>
          <w:docPartUnique/>
        </w:docPartObj>
      </w:sdtPr>
      <w:sdtContent>
        <w:r w:rsidR="00DE6EE4" w:rsidRPr="00C526B2">
          <w:rPr>
            <w:rFonts w:ascii="Verdana" w:hAnsi="Verdana"/>
            <w:color w:val="7030A0"/>
          </w:rPr>
          <w:t xml:space="preserve"> </w:t>
        </w:r>
      </w:sdtContent>
    </w:sdt>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1"/>
      <w:gridCol w:w="1326"/>
    </w:tblGrid>
    <w:tr w:rsidR="00C526B2" w:rsidRPr="00C526B2" w14:paraId="2457DA74" w14:textId="77777777" w:rsidTr="003D0D2A">
      <w:trPr>
        <w:trHeight w:val="705"/>
      </w:trPr>
      <w:tc>
        <w:tcPr>
          <w:tcW w:w="8421" w:type="dxa"/>
        </w:tcPr>
        <w:p w14:paraId="00C759E5" w14:textId="759411E0" w:rsidR="00DE6EE4" w:rsidRPr="00C526B2" w:rsidRDefault="00DE6EE4" w:rsidP="003D0D2A">
          <w:pPr>
            <w:pStyle w:val="Footer"/>
            <w:tabs>
              <w:tab w:val="clear" w:pos="4680"/>
              <w:tab w:val="clear" w:pos="9360"/>
              <w:tab w:val="left" w:pos="2820"/>
            </w:tabs>
            <w:rPr>
              <w:color w:val="7030A0"/>
            </w:rPr>
          </w:pPr>
          <w:r w:rsidRPr="00C526B2">
            <w:rPr>
              <w:color w:val="7030A0"/>
            </w:rPr>
            <w:tab/>
          </w:r>
        </w:p>
      </w:tc>
      <w:tc>
        <w:tcPr>
          <w:tcW w:w="1326" w:type="dxa"/>
        </w:tcPr>
        <w:p w14:paraId="7AD04E46" w14:textId="26D3701C" w:rsidR="00DE6EE4" w:rsidRPr="00C526B2" w:rsidRDefault="00DE6EE4" w:rsidP="003D0D2A">
          <w:pPr>
            <w:rPr>
              <w:noProof/>
              <w:color w:val="7030A0"/>
              <w:szCs w:val="24"/>
              <w:lang w:val="el-GR"/>
            </w:rPr>
          </w:pPr>
          <w:r w:rsidRPr="00E047B0">
            <w:rPr>
              <w:rFonts w:asciiTheme="majorHAnsi" w:eastAsiaTheme="majorEastAsia" w:hAnsiTheme="majorHAnsi" w:cstheme="majorBidi"/>
              <w:color w:val="33CCCC"/>
              <w:szCs w:val="24"/>
            </w:rPr>
            <w:t xml:space="preserve">Page  </w:t>
          </w:r>
          <w:r w:rsidRPr="00E047B0">
            <w:rPr>
              <w:rFonts w:asciiTheme="majorHAnsi" w:eastAsiaTheme="minorEastAsia" w:hAnsiTheme="majorHAnsi" w:cstheme="majorHAnsi"/>
              <w:b/>
              <w:color w:val="33CCCC"/>
              <w:sz w:val="28"/>
              <w:szCs w:val="28"/>
            </w:rPr>
            <w:fldChar w:fldCharType="begin"/>
          </w:r>
          <w:r w:rsidRPr="00E047B0">
            <w:rPr>
              <w:rFonts w:asciiTheme="majorHAnsi" w:hAnsiTheme="majorHAnsi" w:cstheme="majorHAnsi"/>
              <w:b/>
              <w:color w:val="33CCCC"/>
              <w:sz w:val="28"/>
              <w:szCs w:val="28"/>
            </w:rPr>
            <w:instrText>PAGE   \* MERGEFORMAT</w:instrText>
          </w:r>
          <w:r w:rsidRPr="00E047B0">
            <w:rPr>
              <w:rFonts w:asciiTheme="majorHAnsi" w:eastAsiaTheme="minorEastAsia" w:hAnsiTheme="majorHAnsi" w:cstheme="majorHAnsi"/>
              <w:b/>
              <w:color w:val="33CCCC"/>
              <w:sz w:val="28"/>
              <w:szCs w:val="28"/>
            </w:rPr>
            <w:fldChar w:fldCharType="separate"/>
          </w:r>
          <w:r w:rsidR="007D547B" w:rsidRPr="007D547B">
            <w:rPr>
              <w:rFonts w:asciiTheme="majorHAnsi" w:eastAsiaTheme="majorEastAsia" w:hAnsiTheme="majorHAnsi" w:cstheme="majorHAnsi"/>
              <w:b/>
              <w:noProof/>
              <w:color w:val="33CCCC"/>
              <w:sz w:val="28"/>
              <w:szCs w:val="28"/>
            </w:rPr>
            <w:t>2</w:t>
          </w:r>
          <w:r w:rsidRPr="00E047B0">
            <w:rPr>
              <w:rFonts w:asciiTheme="majorHAnsi" w:eastAsiaTheme="majorEastAsia" w:hAnsiTheme="majorHAnsi" w:cstheme="majorHAnsi"/>
              <w:b/>
              <w:color w:val="33CCCC"/>
              <w:sz w:val="28"/>
              <w:szCs w:val="28"/>
            </w:rPr>
            <w:fldChar w:fldCharType="end"/>
          </w:r>
        </w:p>
      </w:tc>
    </w:tr>
  </w:tbl>
  <w:p w14:paraId="75A0E11B" w14:textId="2442B965" w:rsidR="00DE6EE4" w:rsidRDefault="00DE6EE4">
    <w:pPr>
      <w:pStyle w:val="Footer"/>
    </w:pPr>
  </w:p>
  <w:p w14:paraId="61518EAF" w14:textId="77777777" w:rsidR="00A63E9F" w:rsidRDefault="00A63E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7563" w14:textId="74CE25CD" w:rsidR="00DE6EE4" w:rsidRPr="003E2C46" w:rsidRDefault="00DE6EE4" w:rsidP="003D0D2A">
    <w:pPr>
      <w:pStyle w:val="Footer"/>
      <w:rPr>
        <w:color w:val="1F4E79"/>
      </w:rPr>
    </w:pPr>
  </w:p>
  <w:p w14:paraId="668737C5" w14:textId="327DB338" w:rsidR="00DE6EE4" w:rsidRPr="005C530B" w:rsidRDefault="00DE6EE4" w:rsidP="003D0D2A">
    <w:pPr>
      <w:pStyle w:val="Footer"/>
      <w:ind w:left="-1440"/>
      <w:jc w:val="right"/>
      <w:rPr>
        <w:rFonts w:ascii="Verdana" w:hAnsi="Verdana"/>
        <w:color w:val="8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17EE3" w14:textId="77777777" w:rsidR="001718EC" w:rsidRDefault="001718EC" w:rsidP="00B31248">
      <w:pPr>
        <w:spacing w:after="0" w:line="240" w:lineRule="auto"/>
      </w:pPr>
      <w:bookmarkStart w:id="0" w:name="_Hlk481265325"/>
      <w:bookmarkEnd w:id="0"/>
      <w:r>
        <w:separator/>
      </w:r>
    </w:p>
    <w:p w14:paraId="13EDB40B" w14:textId="77777777" w:rsidR="001718EC" w:rsidRDefault="001718EC"/>
  </w:footnote>
  <w:footnote w:type="continuationSeparator" w:id="0">
    <w:p w14:paraId="441A539B" w14:textId="77777777" w:rsidR="001718EC" w:rsidRDefault="001718EC" w:rsidP="00B31248">
      <w:pPr>
        <w:spacing w:after="0" w:line="240" w:lineRule="auto"/>
      </w:pPr>
      <w:r>
        <w:continuationSeparator/>
      </w:r>
    </w:p>
    <w:p w14:paraId="41062FAF" w14:textId="77777777" w:rsidR="001718EC" w:rsidRDefault="001718EC"/>
  </w:footnote>
  <w:footnote w:type="continuationNotice" w:id="1">
    <w:p w14:paraId="74A8C26F" w14:textId="77777777" w:rsidR="001718EC" w:rsidRDefault="001718EC">
      <w:pPr>
        <w:spacing w:after="0" w:line="240" w:lineRule="auto"/>
      </w:pPr>
    </w:p>
    <w:p w14:paraId="09382453" w14:textId="77777777" w:rsidR="001718EC" w:rsidRDefault="001718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F5CD" w14:textId="0CE3736A" w:rsidR="00E56D77" w:rsidRDefault="001718EC">
    <w:pPr>
      <w:pStyle w:val="Header"/>
    </w:pPr>
    <w:r>
      <w:rPr>
        <w:noProof/>
        <w:lang w:val="es-ES" w:eastAsia="es-ES"/>
      </w:rPr>
      <w:pict w14:anchorId="01963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24376" o:spid="_x0000_s1027" type="#_x0000_t75" alt="" style="position:absolute;left:0;text-align:left;margin-left:0;margin-top:0;width:219.35pt;height:194.65pt;z-index:-251655168;mso-wrap-edited:f;mso-width-percent:0;mso-height-percent:0;mso-position-horizontal:center;mso-position-horizontal-relative:margin;mso-position-vertical:center;mso-position-vertical-relative:margin;mso-width-percent:0;mso-height-percent:0" o:allowincell="f">
          <v:imagedata r:id="rId1" o:title="MARCAAGUA _ HOSMARTAI"/>
          <w10:wrap anchorx="margin" anchory="margin"/>
        </v:shape>
      </w:pict>
    </w:r>
  </w:p>
  <w:p w14:paraId="77E15146" w14:textId="77777777" w:rsidR="00A63E9F" w:rsidRDefault="00A63E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A515" w14:textId="04FC4D10" w:rsidR="00AB2B38" w:rsidRDefault="00AB2B38" w:rsidP="007D547B">
    <w:pPr>
      <w:pStyle w:val="BodyText"/>
      <w:rPr>
        <w:color w:val="2E74B5" w:themeColor="accent1" w:themeShade="BF"/>
        <w:sz w:val="24"/>
        <w:szCs w:val="24"/>
      </w:rPr>
    </w:pPr>
    <w:r w:rsidRPr="007D547B">
      <w:rPr>
        <w:noProof/>
        <w:color w:val="2E74B5" w:themeColor="accent1" w:themeShade="BF"/>
        <w:sz w:val="24"/>
        <w:szCs w:val="24"/>
        <w:lang w:val="es-ES" w:eastAsia="es-ES"/>
      </w:rPr>
      <w:drawing>
        <wp:anchor distT="0" distB="0" distL="114300" distR="114300" simplePos="0" relativeHeight="251650048" behindDoc="0" locked="0" layoutInCell="1" allowOverlap="1" wp14:anchorId="77D3C215" wp14:editId="394A26B2">
          <wp:simplePos x="0" y="0"/>
          <wp:positionH relativeFrom="column">
            <wp:posOffset>4426585</wp:posOffset>
          </wp:positionH>
          <wp:positionV relativeFrom="paragraph">
            <wp:posOffset>163052</wp:posOffset>
          </wp:positionV>
          <wp:extent cx="1864360" cy="5238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6436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4CCCA" w14:textId="6D2A8524" w:rsidR="00DE6EE4" w:rsidRPr="00AB2B38" w:rsidRDefault="001718EC" w:rsidP="00AB2B38">
    <w:pPr>
      <w:pStyle w:val="BodyText"/>
      <w:rPr>
        <w:color w:val="808080"/>
        <w:sz w:val="24"/>
        <w:szCs w:val="24"/>
      </w:rPr>
    </w:pPr>
    <w:r>
      <w:rPr>
        <w:noProof/>
        <w:color w:val="2E74B5" w:themeColor="accent1" w:themeShade="BF"/>
        <w:sz w:val="24"/>
        <w:szCs w:val="24"/>
        <w:lang w:val="es-ES" w:eastAsia="es-ES"/>
      </w:rPr>
      <w:pict w14:anchorId="27F899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24377" o:spid="_x0000_s1026" type="#_x0000_t75" alt="" style="position:absolute;left:0;text-align:left;margin-left:0;margin-top:0;width:219.35pt;height:194.65pt;z-index:-251654144;mso-wrap-edited:f;mso-width-percent:0;mso-height-percent:0;mso-position-horizontal:center;mso-position-horizontal-relative:margin;mso-position-vertical:center;mso-position-vertical-relative:margin;mso-width-percent:0;mso-height-percent:0" o:allowincell="f">
          <v:imagedata r:id="rId2" o:title="MARCAAGUA _ HOSMARTAI"/>
          <w10:wrap anchorx="margin" anchory="margin"/>
        </v:shape>
      </w:pict>
    </w:r>
    <w:r w:rsidR="007D547B" w:rsidRPr="007D547B">
      <w:rPr>
        <w:color w:val="2E74B5" w:themeColor="accent1" w:themeShade="BF"/>
        <w:sz w:val="24"/>
        <w:szCs w:val="24"/>
      </w:rPr>
      <w:t xml:space="preserve">Open </w:t>
    </w:r>
    <w:r w:rsidR="00315F4E">
      <w:rPr>
        <w:color w:val="2E74B5" w:themeColor="accent1" w:themeShade="BF"/>
        <w:sz w:val="24"/>
        <w:szCs w:val="24"/>
      </w:rPr>
      <w:t>C</w:t>
    </w:r>
    <w:r w:rsidR="007D547B" w:rsidRPr="007D547B">
      <w:rPr>
        <w:color w:val="2E74B5" w:themeColor="accent1" w:themeShade="BF"/>
        <w:sz w:val="24"/>
        <w:szCs w:val="24"/>
      </w:rPr>
      <w:t xml:space="preserve">all </w:t>
    </w:r>
    <w:r w:rsidR="008D1CDD">
      <w:rPr>
        <w:color w:val="2E74B5" w:themeColor="accent1" w:themeShade="BF"/>
        <w:sz w:val="24"/>
        <w:szCs w:val="24"/>
      </w:rPr>
      <w:t>2</w:t>
    </w:r>
    <w:r w:rsidR="007D547B">
      <w:rPr>
        <w:color w:val="2E74B5" w:themeColor="accent1" w:themeShade="BF"/>
        <w:sz w:val="24"/>
        <w:szCs w:val="24"/>
      </w:rPr>
      <w:t xml:space="preserve">: </w:t>
    </w:r>
    <w:r w:rsidR="00315F4E">
      <w:rPr>
        <w:color w:val="2E74B5" w:themeColor="accent1" w:themeShade="BF"/>
        <w:sz w:val="24"/>
        <w:szCs w:val="24"/>
      </w:rPr>
      <w:t xml:space="preserve">Annex </w:t>
    </w:r>
    <w:r w:rsidR="00F613FE">
      <w:rPr>
        <w:color w:val="2E74B5" w:themeColor="accent1" w:themeShade="BF"/>
        <w:sz w:val="24"/>
        <w:szCs w:val="24"/>
      </w:rPr>
      <w:t>3.1</w:t>
    </w:r>
    <w:r w:rsidR="00315F4E">
      <w:rPr>
        <w:color w:val="2E74B5" w:themeColor="accent1" w:themeShade="BF"/>
        <w:sz w:val="24"/>
        <w:szCs w:val="24"/>
      </w:rPr>
      <w:t xml:space="preserve"> </w:t>
    </w:r>
    <w:r w:rsidR="00507DE6">
      <w:rPr>
        <w:color w:val="2E74B5" w:themeColor="accent1" w:themeShade="BF"/>
        <w:sz w:val="24"/>
        <w:szCs w:val="24"/>
      </w:rPr>
      <w:t>–</w:t>
    </w:r>
    <w:r w:rsidR="00C90EF9">
      <w:rPr>
        <w:color w:val="2E74B5" w:themeColor="accent1" w:themeShade="BF"/>
        <w:sz w:val="24"/>
        <w:szCs w:val="24"/>
      </w:rPr>
      <w:t xml:space="preserve"> </w:t>
    </w:r>
    <w:r w:rsidR="00F613FE">
      <w:rPr>
        <w:color w:val="2E74B5" w:themeColor="accent1" w:themeShade="BF"/>
        <w:sz w:val="24"/>
        <w:szCs w:val="24"/>
      </w:rPr>
      <w:t>Proposal Template</w:t>
    </w:r>
    <w:r w:rsidR="00DE6EE4" w:rsidRPr="007D547B">
      <w:rPr>
        <w:sz w:val="24"/>
        <w:szCs w:val="24"/>
      </w:rPr>
      <w:tab/>
    </w:r>
    <w:r w:rsidR="00353AAF" w:rsidRPr="007D547B">
      <w:rPr>
        <w:sz w:val="24"/>
        <w:szCs w:val="24"/>
      </w:rPr>
      <w:tab/>
    </w:r>
  </w:p>
  <w:p w14:paraId="7D962F08" w14:textId="77777777" w:rsidR="00A63E9F" w:rsidRDefault="00A63E9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367E" w14:textId="565EBBAF" w:rsidR="00DE6EE4" w:rsidRDefault="001718EC" w:rsidP="002B7F05">
    <w:pPr>
      <w:pStyle w:val="Header"/>
      <w:ind w:left="142"/>
    </w:pPr>
    <w:r>
      <w:rPr>
        <w:noProof/>
        <w:lang w:val="es-ES" w:eastAsia="es-ES"/>
      </w:rPr>
      <w:pict w14:anchorId="69E34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524375" o:spid="_x0000_s1025" type="#_x0000_t75" alt="" style="position:absolute;left:0;text-align:left;margin-left:0;margin-top:0;width:219.35pt;height:194.65pt;z-index:-251656192;mso-wrap-edited:f;mso-width-percent:0;mso-height-percent:0;mso-position-horizontal:center;mso-position-horizontal-relative:margin;mso-position-vertical:center;mso-position-vertical-relative:margin;mso-width-percent:0;mso-height-percent:0" o:allowincell="f">
          <v:imagedata r:id="rId1" o:title="MARCAAGUA _ HOSMARTA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842C1D56"/>
    <w:name w:val="WW8Num5"/>
    <w:lvl w:ilvl="0">
      <w:start w:val="1"/>
      <w:numFmt w:val="bullet"/>
      <w:lvlText w:val=""/>
      <w:lvlJc w:val="left"/>
      <w:pPr>
        <w:tabs>
          <w:tab w:val="num" w:pos="0"/>
        </w:tabs>
        <w:ind w:left="720" w:hanging="360"/>
      </w:pPr>
      <w:rPr>
        <w:rFonts w:ascii="Symbol" w:hAnsi="Symbol" w:hint="default"/>
      </w:rPr>
    </w:lvl>
  </w:abstractNum>
  <w:abstractNum w:abstractNumId="1" w15:restartNumberingAfterBreak="0">
    <w:nsid w:val="00000005"/>
    <w:multiLevelType w:val="singleLevel"/>
    <w:tmpl w:val="202A61B2"/>
    <w:name w:val="WW8Num7"/>
    <w:lvl w:ilvl="0">
      <w:start w:val="1"/>
      <w:numFmt w:val="bullet"/>
      <w:pStyle w:val="Bullet"/>
      <w:lvlText w:val=""/>
      <w:lvlJc w:val="left"/>
      <w:pPr>
        <w:tabs>
          <w:tab w:val="num" w:pos="0"/>
        </w:tabs>
        <w:ind w:left="720" w:hanging="360"/>
      </w:pPr>
      <w:rPr>
        <w:rFonts w:ascii="Symbol" w:hAnsi="Symbol" w:cs="Symbol" w:hint="default"/>
      </w:rPr>
    </w:lvl>
  </w:abstractNum>
  <w:abstractNum w:abstractNumId="2" w15:restartNumberingAfterBreak="0">
    <w:nsid w:val="00000006"/>
    <w:multiLevelType w:val="singleLevel"/>
    <w:tmpl w:val="00000006"/>
    <w:lvl w:ilvl="0">
      <w:start w:val="1"/>
      <w:numFmt w:val="bullet"/>
      <w:lvlText w:val=""/>
      <w:lvlJc w:val="left"/>
      <w:pPr>
        <w:tabs>
          <w:tab w:val="num" w:pos="340"/>
        </w:tabs>
        <w:ind w:left="340" w:hanging="340"/>
      </w:pPr>
      <w:rPr>
        <w:rFonts w:ascii="Symbol" w:hAnsi="Symbol"/>
      </w:rPr>
    </w:lvl>
  </w:abstractNum>
  <w:abstractNum w:abstractNumId="3" w15:restartNumberingAfterBreak="0">
    <w:nsid w:val="0000000E"/>
    <w:multiLevelType w:val="singleLevel"/>
    <w:tmpl w:val="0000000E"/>
    <w:lvl w:ilvl="0">
      <w:start w:val="1"/>
      <w:numFmt w:val="bullet"/>
      <w:pStyle w:val="BulletIndent"/>
      <w:lvlText w:val=""/>
      <w:lvlJc w:val="left"/>
      <w:pPr>
        <w:tabs>
          <w:tab w:val="num" w:pos="360"/>
        </w:tabs>
        <w:ind w:left="360" w:hanging="360"/>
      </w:pPr>
      <w:rPr>
        <w:rFonts w:ascii="Symbol" w:hAnsi="Symbol"/>
      </w:rPr>
    </w:lvl>
  </w:abstractNum>
  <w:abstractNum w:abstractNumId="4" w15:restartNumberingAfterBreak="0">
    <w:nsid w:val="00000010"/>
    <w:multiLevelType w:val="singleLevel"/>
    <w:tmpl w:val="00000010"/>
    <w:lvl w:ilvl="0">
      <w:start w:val="1"/>
      <w:numFmt w:val="bullet"/>
      <w:lvlText w:val=""/>
      <w:lvlJc w:val="left"/>
      <w:pPr>
        <w:tabs>
          <w:tab w:val="num" w:pos="720"/>
        </w:tabs>
        <w:ind w:left="720" w:hanging="360"/>
      </w:pPr>
      <w:rPr>
        <w:rFonts w:ascii="Symbol" w:hAnsi="Symbol"/>
      </w:rPr>
    </w:lvl>
  </w:abstractNum>
  <w:abstractNum w:abstractNumId="5" w15:restartNumberingAfterBreak="0">
    <w:nsid w:val="001A1B83"/>
    <w:multiLevelType w:val="hybridMultilevel"/>
    <w:tmpl w:val="393AA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650661"/>
    <w:multiLevelType w:val="hybridMultilevel"/>
    <w:tmpl w:val="0E90F3B2"/>
    <w:lvl w:ilvl="0" w:tplc="CE32D2F2">
      <w:start w:val="22"/>
      <w:numFmt w:val="bullet"/>
      <w:lvlText w:val="-"/>
      <w:lvlJc w:val="left"/>
      <w:pPr>
        <w:ind w:left="360" w:hanging="360"/>
      </w:pPr>
      <w:rPr>
        <w:rFonts w:ascii="Tw Cen MT" w:eastAsiaTheme="minorHAnsi" w:hAnsi="Tw Cen MT" w:cstheme="minorBid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617C4A"/>
    <w:multiLevelType w:val="hybridMultilevel"/>
    <w:tmpl w:val="EDC07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672C5"/>
    <w:multiLevelType w:val="hybridMultilevel"/>
    <w:tmpl w:val="B9C4212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6D5752"/>
    <w:multiLevelType w:val="multilevel"/>
    <w:tmpl w:val="D93434BE"/>
    <w:lvl w:ilvl="0">
      <w:start w:val="1"/>
      <w:numFmt w:val="decimal"/>
      <w:pStyle w:val="Title"/>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5B265BC"/>
    <w:multiLevelType w:val="hybridMultilevel"/>
    <w:tmpl w:val="37D41614"/>
    <w:lvl w:ilvl="0" w:tplc="701EA666">
      <w:start w:val="5"/>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8E7516"/>
    <w:multiLevelType w:val="multilevel"/>
    <w:tmpl w:val="6204C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3D524A"/>
    <w:multiLevelType w:val="multilevel"/>
    <w:tmpl w:val="03C031F4"/>
    <w:lvl w:ilvl="0">
      <w:start w:val="1"/>
      <w:numFmt w:val="decimal"/>
      <w:pStyle w:val="TOCHeading"/>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FE6367C"/>
    <w:multiLevelType w:val="multilevel"/>
    <w:tmpl w:val="F9549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742033"/>
    <w:multiLevelType w:val="hybridMultilevel"/>
    <w:tmpl w:val="4ED0FE8A"/>
    <w:lvl w:ilvl="0" w:tplc="7AA8E99A">
      <w:start w:val="22"/>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0954EA"/>
    <w:multiLevelType w:val="multilevel"/>
    <w:tmpl w:val="9A0EB1B8"/>
    <w:lvl w:ilvl="0">
      <w:start w:val="1"/>
      <w:numFmt w:val="bullet"/>
      <w:pStyle w:val="CIPSECBullet"/>
      <w:lvlText w:val=""/>
      <w:lvlJc w:val="left"/>
      <w:pPr>
        <w:tabs>
          <w:tab w:val="num" w:pos="425"/>
        </w:tabs>
        <w:ind w:left="425" w:hanging="425"/>
      </w:pPr>
      <w:rPr>
        <w:rFonts w:ascii="Wingdings" w:hAnsi="Wingdings" w:hint="default"/>
        <w:b/>
        <w:i w:val="0"/>
        <w:color w:val="3095B4"/>
        <w:lang w:val="en-US"/>
      </w:rPr>
    </w:lvl>
    <w:lvl w:ilvl="1">
      <w:start w:val="1"/>
      <w:numFmt w:val="bullet"/>
      <w:lvlText w:val=""/>
      <w:lvlJc w:val="left"/>
      <w:pPr>
        <w:tabs>
          <w:tab w:val="num" w:pos="737"/>
        </w:tabs>
        <w:ind w:left="737" w:hanging="312"/>
      </w:pPr>
      <w:rPr>
        <w:rFonts w:ascii="Symbol" w:hAnsi="Symbol" w:hint="default"/>
        <w:b/>
        <w:i w:val="0"/>
        <w:color w:val="3095B4"/>
      </w:rPr>
    </w:lvl>
    <w:lvl w:ilvl="2">
      <w:start w:val="1"/>
      <w:numFmt w:val="bullet"/>
      <w:lvlText w:val="♦"/>
      <w:lvlJc w:val="left"/>
      <w:pPr>
        <w:tabs>
          <w:tab w:val="num" w:pos="1021"/>
        </w:tabs>
        <w:ind w:left="1021" w:hanging="284"/>
      </w:pPr>
      <w:rPr>
        <w:rFonts w:ascii="Times New Roman" w:hAnsi="Times New Roman" w:cs="Times New Roman" w:hint="default"/>
        <w:b/>
        <w:i w:val="0"/>
        <w:color w:val="3095B4"/>
      </w:rPr>
    </w:lvl>
    <w:lvl w:ilvl="3">
      <w:start w:val="1"/>
      <w:numFmt w:val="bullet"/>
      <w:lvlText w:val="■"/>
      <w:lvlJc w:val="left"/>
      <w:pPr>
        <w:tabs>
          <w:tab w:val="num" w:pos="1412"/>
        </w:tabs>
        <w:ind w:left="1412" w:hanging="360"/>
      </w:pPr>
      <w:rPr>
        <w:rFonts w:ascii="Times New Roman" w:hAnsi="Times New Roman" w:cs="Times New Roman" w:hint="default"/>
        <w:color w:val="3095B5"/>
      </w:rPr>
    </w:lvl>
    <w:lvl w:ilvl="4">
      <w:start w:val="1"/>
      <w:numFmt w:val="bullet"/>
      <w:lvlText w:val=""/>
      <w:lvlJc w:val="left"/>
      <w:pPr>
        <w:tabs>
          <w:tab w:val="num" w:pos="1772"/>
        </w:tabs>
        <w:ind w:left="1772" w:hanging="360"/>
      </w:pPr>
      <w:rPr>
        <w:rFonts w:ascii="Wingdings" w:hAnsi="Wingdings" w:hint="default"/>
      </w:rPr>
    </w:lvl>
    <w:lvl w:ilvl="5">
      <w:start w:val="1"/>
      <w:numFmt w:val="none"/>
      <w:lvlText w:val=""/>
      <w:lvlJc w:val="left"/>
      <w:pPr>
        <w:tabs>
          <w:tab w:val="num" w:pos="2132"/>
        </w:tabs>
        <w:ind w:left="2132" w:hanging="360"/>
      </w:pPr>
      <w:rPr>
        <w:rFonts w:hint="default"/>
      </w:rPr>
    </w:lvl>
    <w:lvl w:ilvl="6">
      <w:start w:val="1"/>
      <w:numFmt w:val="none"/>
      <w:lvlText w:val=""/>
      <w:lvlJc w:val="left"/>
      <w:pPr>
        <w:tabs>
          <w:tab w:val="num" w:pos="2492"/>
        </w:tabs>
        <w:ind w:left="2492" w:hanging="360"/>
      </w:pPr>
      <w:rPr>
        <w:rFonts w:hint="default"/>
      </w:rPr>
    </w:lvl>
    <w:lvl w:ilvl="7">
      <w:start w:val="1"/>
      <w:numFmt w:val="none"/>
      <w:lvlText w:val=""/>
      <w:lvlJc w:val="left"/>
      <w:pPr>
        <w:tabs>
          <w:tab w:val="num" w:pos="2852"/>
        </w:tabs>
        <w:ind w:left="2852" w:hanging="360"/>
      </w:pPr>
      <w:rPr>
        <w:rFonts w:hint="default"/>
      </w:rPr>
    </w:lvl>
    <w:lvl w:ilvl="8">
      <w:start w:val="1"/>
      <w:numFmt w:val="none"/>
      <w:lvlText w:val=""/>
      <w:lvlJc w:val="left"/>
      <w:pPr>
        <w:tabs>
          <w:tab w:val="num" w:pos="3212"/>
        </w:tabs>
        <w:ind w:left="3212" w:hanging="360"/>
      </w:pPr>
      <w:rPr>
        <w:rFonts w:hint="default"/>
      </w:rPr>
    </w:lvl>
  </w:abstractNum>
  <w:abstractNum w:abstractNumId="16" w15:restartNumberingAfterBreak="0">
    <w:nsid w:val="36713F09"/>
    <w:multiLevelType w:val="hybridMultilevel"/>
    <w:tmpl w:val="9DAEC18C"/>
    <w:lvl w:ilvl="0" w:tplc="5D46A078">
      <w:start w:val="22"/>
      <w:numFmt w:val="bullet"/>
      <w:lvlText w:val="-"/>
      <w:lvlJc w:val="left"/>
      <w:pPr>
        <w:ind w:left="720" w:hanging="360"/>
      </w:pPr>
      <w:rPr>
        <w:rFonts w:ascii="Tw Cen MT" w:eastAsia="MS Mincho" w:hAnsi="Tw Cen MT"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262E3"/>
    <w:multiLevelType w:val="hybridMultilevel"/>
    <w:tmpl w:val="AEFC6F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1D3A26"/>
    <w:multiLevelType w:val="hybridMultilevel"/>
    <w:tmpl w:val="7452FA40"/>
    <w:lvl w:ilvl="0" w:tplc="F90006B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3851C6"/>
    <w:multiLevelType w:val="hybridMultilevel"/>
    <w:tmpl w:val="C51A060A"/>
    <w:lvl w:ilvl="0" w:tplc="1FD6DFF2">
      <w:start w:val="1"/>
      <w:numFmt w:val="bullet"/>
      <w:lvlText w:val="v"/>
      <w:lvlJc w:val="left"/>
      <w:pPr>
        <w:tabs>
          <w:tab w:val="num" w:pos="720"/>
        </w:tabs>
        <w:ind w:left="720" w:hanging="360"/>
      </w:pPr>
      <w:rPr>
        <w:rFonts w:ascii="Wingdings" w:hAnsi="Wingdings" w:hint="default"/>
      </w:rPr>
    </w:lvl>
    <w:lvl w:ilvl="1" w:tplc="0C3463DE">
      <w:start w:val="1"/>
      <w:numFmt w:val="bullet"/>
      <w:lvlText w:val="v"/>
      <w:lvlJc w:val="left"/>
      <w:pPr>
        <w:tabs>
          <w:tab w:val="num" w:pos="1440"/>
        </w:tabs>
        <w:ind w:left="1440" w:hanging="360"/>
      </w:pPr>
      <w:rPr>
        <w:rFonts w:ascii="Wingdings" w:hAnsi="Wingdings" w:hint="default"/>
      </w:rPr>
    </w:lvl>
    <w:lvl w:ilvl="2" w:tplc="C1A6A1D6" w:tentative="1">
      <w:start w:val="1"/>
      <w:numFmt w:val="bullet"/>
      <w:lvlText w:val="v"/>
      <w:lvlJc w:val="left"/>
      <w:pPr>
        <w:tabs>
          <w:tab w:val="num" w:pos="2160"/>
        </w:tabs>
        <w:ind w:left="2160" w:hanging="360"/>
      </w:pPr>
      <w:rPr>
        <w:rFonts w:ascii="Wingdings" w:hAnsi="Wingdings" w:hint="default"/>
      </w:rPr>
    </w:lvl>
    <w:lvl w:ilvl="3" w:tplc="37E2289C" w:tentative="1">
      <w:start w:val="1"/>
      <w:numFmt w:val="bullet"/>
      <w:lvlText w:val="v"/>
      <w:lvlJc w:val="left"/>
      <w:pPr>
        <w:tabs>
          <w:tab w:val="num" w:pos="2880"/>
        </w:tabs>
        <w:ind w:left="2880" w:hanging="360"/>
      </w:pPr>
      <w:rPr>
        <w:rFonts w:ascii="Wingdings" w:hAnsi="Wingdings" w:hint="default"/>
      </w:rPr>
    </w:lvl>
    <w:lvl w:ilvl="4" w:tplc="4F8290CC" w:tentative="1">
      <w:start w:val="1"/>
      <w:numFmt w:val="bullet"/>
      <w:lvlText w:val="v"/>
      <w:lvlJc w:val="left"/>
      <w:pPr>
        <w:tabs>
          <w:tab w:val="num" w:pos="3600"/>
        </w:tabs>
        <w:ind w:left="3600" w:hanging="360"/>
      </w:pPr>
      <w:rPr>
        <w:rFonts w:ascii="Wingdings" w:hAnsi="Wingdings" w:hint="default"/>
      </w:rPr>
    </w:lvl>
    <w:lvl w:ilvl="5" w:tplc="89A4FD96" w:tentative="1">
      <w:start w:val="1"/>
      <w:numFmt w:val="bullet"/>
      <w:lvlText w:val="v"/>
      <w:lvlJc w:val="left"/>
      <w:pPr>
        <w:tabs>
          <w:tab w:val="num" w:pos="4320"/>
        </w:tabs>
        <w:ind w:left="4320" w:hanging="360"/>
      </w:pPr>
      <w:rPr>
        <w:rFonts w:ascii="Wingdings" w:hAnsi="Wingdings" w:hint="default"/>
      </w:rPr>
    </w:lvl>
    <w:lvl w:ilvl="6" w:tplc="2124D82A" w:tentative="1">
      <w:start w:val="1"/>
      <w:numFmt w:val="bullet"/>
      <w:lvlText w:val="v"/>
      <w:lvlJc w:val="left"/>
      <w:pPr>
        <w:tabs>
          <w:tab w:val="num" w:pos="5040"/>
        </w:tabs>
        <w:ind w:left="5040" w:hanging="360"/>
      </w:pPr>
      <w:rPr>
        <w:rFonts w:ascii="Wingdings" w:hAnsi="Wingdings" w:hint="default"/>
      </w:rPr>
    </w:lvl>
    <w:lvl w:ilvl="7" w:tplc="5B94995A" w:tentative="1">
      <w:start w:val="1"/>
      <w:numFmt w:val="bullet"/>
      <w:lvlText w:val="v"/>
      <w:lvlJc w:val="left"/>
      <w:pPr>
        <w:tabs>
          <w:tab w:val="num" w:pos="5760"/>
        </w:tabs>
        <w:ind w:left="5760" w:hanging="360"/>
      </w:pPr>
      <w:rPr>
        <w:rFonts w:ascii="Wingdings" w:hAnsi="Wingdings" w:hint="default"/>
      </w:rPr>
    </w:lvl>
    <w:lvl w:ilvl="8" w:tplc="A0C05DBC" w:tentative="1">
      <w:start w:val="1"/>
      <w:numFmt w:val="bullet"/>
      <w:lvlText w:val="v"/>
      <w:lvlJc w:val="left"/>
      <w:pPr>
        <w:tabs>
          <w:tab w:val="num" w:pos="6480"/>
        </w:tabs>
        <w:ind w:left="6480" w:hanging="360"/>
      </w:pPr>
      <w:rPr>
        <w:rFonts w:ascii="Wingdings" w:hAnsi="Wingdings" w:hint="default"/>
      </w:rPr>
    </w:lvl>
  </w:abstractNum>
  <w:abstractNum w:abstractNumId="20" w15:restartNumberingAfterBreak="0">
    <w:nsid w:val="427E309F"/>
    <w:multiLevelType w:val="multilevel"/>
    <w:tmpl w:val="311C7736"/>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6C7514"/>
    <w:multiLevelType w:val="hybridMultilevel"/>
    <w:tmpl w:val="93C6B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2E1AF4"/>
    <w:multiLevelType w:val="multilevel"/>
    <w:tmpl w:val="D916D7DA"/>
    <w:styleLink w:val="CurrentList1"/>
    <w:lvl w:ilvl="0">
      <w:start w:val="1"/>
      <w:numFmt w:val="decimal"/>
      <w:lvlText w:val="%1"/>
      <w:lvlJc w:val="left"/>
      <w:rPr>
        <w:rFonts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3564"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3852" w:hanging="1584"/>
      </w:pPr>
      <w:rPr>
        <w:rFonts w:hint="default"/>
      </w:rPr>
    </w:lvl>
  </w:abstractNum>
  <w:abstractNum w:abstractNumId="23" w15:restartNumberingAfterBreak="0">
    <w:nsid w:val="513D5DA6"/>
    <w:multiLevelType w:val="singleLevel"/>
    <w:tmpl w:val="099AC044"/>
    <w:lvl w:ilvl="0">
      <w:start w:val="1"/>
      <w:numFmt w:val="decimal"/>
      <w:pStyle w:val="numparg"/>
      <w:lvlText w:val="%1."/>
      <w:lvlJc w:val="left"/>
      <w:pPr>
        <w:tabs>
          <w:tab w:val="num" w:pos="360"/>
        </w:tabs>
        <w:ind w:left="360" w:hanging="360"/>
      </w:pPr>
    </w:lvl>
  </w:abstractNum>
  <w:abstractNum w:abstractNumId="24" w15:restartNumberingAfterBreak="0">
    <w:nsid w:val="53CD2F5E"/>
    <w:multiLevelType w:val="multilevel"/>
    <w:tmpl w:val="A8704A16"/>
    <w:lvl w:ilvl="0">
      <w:start w:val="1"/>
      <w:numFmt w:val="upperLetter"/>
      <w:pStyle w:val="ApdxH1"/>
      <w:lvlText w:val="Appendix %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ApdxH2"/>
      <w:lvlText w:val="%1.%2"/>
      <w:lvlJc w:val="left"/>
      <w:pPr>
        <w:ind w:left="576" w:hanging="576"/>
      </w:pPr>
      <w:rPr>
        <w:rFonts w:hint="default"/>
      </w:rPr>
    </w:lvl>
    <w:lvl w:ilvl="2">
      <w:start w:val="1"/>
      <w:numFmt w:val="decimal"/>
      <w:pStyle w:val="ApdxH3"/>
      <w:lvlText w:val="%1.%2.%3"/>
      <w:lvlJc w:val="left"/>
      <w:pPr>
        <w:ind w:left="720" w:hanging="720"/>
      </w:pPr>
      <w:rPr>
        <w:rFonts w:hint="default"/>
      </w:rPr>
    </w:lvl>
    <w:lvl w:ilvl="3">
      <w:start w:val="1"/>
      <w:numFmt w:val="decimal"/>
      <w:pStyle w:val="ApdxH4"/>
      <w:lvlText w:val="%1.%2.%3.%4"/>
      <w:lvlJc w:val="left"/>
      <w:pPr>
        <w:ind w:left="864" w:hanging="864"/>
      </w:pPr>
      <w:rPr>
        <w:rFonts w:hint="default"/>
      </w:rPr>
    </w:lvl>
    <w:lvl w:ilvl="4">
      <w:start w:val="1"/>
      <w:numFmt w:val="decimal"/>
      <w:pStyle w:val="ApdxH5"/>
      <w:lvlText w:val="%1.%2.%3.%4.%5"/>
      <w:lvlJc w:val="left"/>
      <w:pPr>
        <w:ind w:left="1008" w:hanging="1008"/>
      </w:pPr>
      <w:rPr>
        <w:rFonts w:hint="default"/>
      </w:rPr>
    </w:lvl>
    <w:lvl w:ilvl="5">
      <w:start w:val="1"/>
      <w:numFmt w:val="decimal"/>
      <w:pStyle w:val="ApdxH6"/>
      <w:lvlText w:val="%1.%2.%3.%4.%5.%6"/>
      <w:lvlJc w:val="left"/>
      <w:pPr>
        <w:ind w:left="1152" w:hanging="1152"/>
      </w:pPr>
      <w:rPr>
        <w:rFonts w:hint="default"/>
      </w:rPr>
    </w:lvl>
    <w:lvl w:ilvl="6">
      <w:start w:val="1"/>
      <w:numFmt w:val="decimal"/>
      <w:pStyle w:val="ApdxH7"/>
      <w:lvlText w:val="%1.%2.%3.%4.%5.%6.%7"/>
      <w:lvlJc w:val="left"/>
      <w:pPr>
        <w:ind w:left="1296" w:hanging="1296"/>
      </w:pPr>
      <w:rPr>
        <w:rFonts w:hint="default"/>
      </w:rPr>
    </w:lvl>
    <w:lvl w:ilvl="7">
      <w:start w:val="1"/>
      <w:numFmt w:val="decimal"/>
      <w:pStyle w:val="ApdxH8"/>
      <w:lvlText w:val="%1.%2.%3.%4.%5.%6.%7.%8"/>
      <w:lvlJc w:val="left"/>
      <w:pPr>
        <w:ind w:left="1440" w:hanging="1440"/>
      </w:pPr>
      <w:rPr>
        <w:rFonts w:hint="default"/>
      </w:rPr>
    </w:lvl>
    <w:lvl w:ilvl="8">
      <w:start w:val="1"/>
      <w:numFmt w:val="decimal"/>
      <w:pStyle w:val="ApdxH9"/>
      <w:lvlText w:val="%1.%2.%3.%4.%5.%6.%7.%8.%9"/>
      <w:lvlJc w:val="left"/>
      <w:pPr>
        <w:ind w:left="1584" w:hanging="1584"/>
      </w:pPr>
      <w:rPr>
        <w:rFonts w:hint="default"/>
      </w:rPr>
    </w:lvl>
  </w:abstractNum>
  <w:abstractNum w:abstractNumId="25" w15:restartNumberingAfterBreak="0">
    <w:nsid w:val="544C28BE"/>
    <w:multiLevelType w:val="multilevel"/>
    <w:tmpl w:val="7624C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1E2A2A"/>
    <w:multiLevelType w:val="multilevel"/>
    <w:tmpl w:val="8148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9C4B80"/>
    <w:multiLevelType w:val="hybridMultilevel"/>
    <w:tmpl w:val="4A121D28"/>
    <w:lvl w:ilvl="0" w:tplc="6374B7C4">
      <w:start w:val="22"/>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013CFB"/>
    <w:multiLevelType w:val="hybridMultilevel"/>
    <w:tmpl w:val="14FA1CF8"/>
    <w:lvl w:ilvl="0" w:tplc="FFFFFFFF">
      <w:start w:val="1"/>
      <w:numFmt w:val="bullet"/>
      <w:pStyle w:val="Style1"/>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F95A2D"/>
    <w:multiLevelType w:val="hybridMultilevel"/>
    <w:tmpl w:val="883E2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757C5F"/>
    <w:multiLevelType w:val="multilevel"/>
    <w:tmpl w:val="C64A9B8C"/>
    <w:lvl w:ilvl="0">
      <w:start w:val="1"/>
      <w:numFmt w:val="decimal"/>
      <w:pStyle w:val="Heading1"/>
      <w:lvlText w:val="%1"/>
      <w:lvlJc w:val="left"/>
      <w:rPr>
        <w:rFonts w:hint="default"/>
        <w:b w:val="0"/>
        <w:bCs w:val="0"/>
        <w:i w:val="0"/>
        <w:iCs w:val="0"/>
        <w:caps w:val="0"/>
        <w:smallCaps w:val="0"/>
        <w:strike w:val="0"/>
        <w:dstrike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3564"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3852" w:hanging="1584"/>
      </w:pPr>
      <w:rPr>
        <w:rFonts w:hint="default"/>
      </w:rPr>
    </w:lvl>
  </w:abstractNum>
  <w:abstractNum w:abstractNumId="31" w15:restartNumberingAfterBreak="0">
    <w:nsid w:val="6CE26F01"/>
    <w:multiLevelType w:val="hybridMultilevel"/>
    <w:tmpl w:val="DB9A34B0"/>
    <w:lvl w:ilvl="0" w:tplc="CAEA09C2">
      <w:start w:val="22"/>
      <w:numFmt w:val="bullet"/>
      <w:lvlText w:val="-"/>
      <w:lvlJc w:val="left"/>
      <w:pPr>
        <w:ind w:left="360" w:hanging="360"/>
      </w:pPr>
      <w:rPr>
        <w:rFonts w:ascii="Tw Cen MT" w:eastAsiaTheme="minorHAnsi" w:hAnsi="Tw Cen MT" w:cstheme="minorBid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2FC0D46"/>
    <w:multiLevelType w:val="hybridMultilevel"/>
    <w:tmpl w:val="3AA2BC76"/>
    <w:lvl w:ilvl="0" w:tplc="701EA666">
      <w:start w:val="5"/>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00642D"/>
    <w:multiLevelType w:val="hybridMultilevel"/>
    <w:tmpl w:val="26D88E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7891741"/>
    <w:multiLevelType w:val="multilevel"/>
    <w:tmpl w:val="B812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7905831">
    <w:abstractNumId w:val="12"/>
  </w:num>
  <w:num w:numId="2" w16cid:durableId="1354307308">
    <w:abstractNumId w:val="23"/>
  </w:num>
  <w:num w:numId="3" w16cid:durableId="1372418095">
    <w:abstractNumId w:val="1"/>
  </w:num>
  <w:num w:numId="4" w16cid:durableId="846791062">
    <w:abstractNumId w:val="30"/>
  </w:num>
  <w:num w:numId="5" w16cid:durableId="413356288">
    <w:abstractNumId w:val="24"/>
  </w:num>
  <w:num w:numId="6" w16cid:durableId="1734620940">
    <w:abstractNumId w:val="28"/>
  </w:num>
  <w:num w:numId="7" w16cid:durableId="1901551743">
    <w:abstractNumId w:val="15"/>
  </w:num>
  <w:num w:numId="8" w16cid:durableId="245192007">
    <w:abstractNumId w:val="22"/>
  </w:num>
  <w:num w:numId="9" w16cid:durableId="1056507593">
    <w:abstractNumId w:val="8"/>
  </w:num>
  <w:num w:numId="10" w16cid:durableId="146409348">
    <w:abstractNumId w:val="5"/>
  </w:num>
  <w:num w:numId="11" w16cid:durableId="1360162042">
    <w:abstractNumId w:val="3"/>
  </w:num>
  <w:num w:numId="12" w16cid:durableId="1010571563">
    <w:abstractNumId w:val="2"/>
  </w:num>
  <w:num w:numId="13" w16cid:durableId="1754816873">
    <w:abstractNumId w:val="4"/>
  </w:num>
  <w:num w:numId="14" w16cid:durableId="766384000">
    <w:abstractNumId w:val="17"/>
  </w:num>
  <w:num w:numId="15" w16cid:durableId="968316649">
    <w:abstractNumId w:val="18"/>
  </w:num>
  <w:num w:numId="16" w16cid:durableId="1830708839">
    <w:abstractNumId w:val="7"/>
  </w:num>
  <w:num w:numId="17" w16cid:durableId="432819997">
    <w:abstractNumId w:val="20"/>
  </w:num>
  <w:num w:numId="18" w16cid:durableId="895166307">
    <w:abstractNumId w:val="9"/>
  </w:num>
  <w:num w:numId="19" w16cid:durableId="1120612557">
    <w:abstractNumId w:val="33"/>
  </w:num>
  <w:num w:numId="20" w16cid:durableId="2092575755">
    <w:abstractNumId w:val="31"/>
  </w:num>
  <w:num w:numId="21" w16cid:durableId="595094474">
    <w:abstractNumId w:val="6"/>
  </w:num>
  <w:num w:numId="22" w16cid:durableId="235936931">
    <w:abstractNumId w:val="14"/>
  </w:num>
  <w:num w:numId="23" w16cid:durableId="408431225">
    <w:abstractNumId w:val="27"/>
  </w:num>
  <w:num w:numId="24" w16cid:durableId="1800948438">
    <w:abstractNumId w:val="16"/>
  </w:num>
  <w:num w:numId="25" w16cid:durableId="1914121974">
    <w:abstractNumId w:val="19"/>
  </w:num>
  <w:num w:numId="26" w16cid:durableId="1493907034">
    <w:abstractNumId w:val="21"/>
  </w:num>
  <w:num w:numId="27" w16cid:durableId="1510832444">
    <w:abstractNumId w:val="29"/>
  </w:num>
  <w:num w:numId="28" w16cid:durableId="1091898538">
    <w:abstractNumId w:val="26"/>
  </w:num>
  <w:num w:numId="29" w16cid:durableId="1506244753">
    <w:abstractNumId w:val="32"/>
  </w:num>
  <w:num w:numId="30" w16cid:durableId="1888027374">
    <w:abstractNumId w:val="34"/>
  </w:num>
  <w:num w:numId="31" w16cid:durableId="628172420">
    <w:abstractNumId w:val="11"/>
    <w:lvlOverride w:ilvl="0">
      <w:lvl w:ilvl="0">
        <w:numFmt w:val="lowerLetter"/>
        <w:lvlText w:val="%1."/>
        <w:lvlJc w:val="left"/>
      </w:lvl>
    </w:lvlOverride>
  </w:num>
  <w:num w:numId="32" w16cid:durableId="19017621">
    <w:abstractNumId w:val="13"/>
    <w:lvlOverride w:ilvl="0">
      <w:lvl w:ilvl="0">
        <w:numFmt w:val="lowerLetter"/>
        <w:lvlText w:val="%1."/>
        <w:lvlJc w:val="left"/>
      </w:lvl>
    </w:lvlOverride>
  </w:num>
  <w:num w:numId="33" w16cid:durableId="1118254167">
    <w:abstractNumId w:val="25"/>
    <w:lvlOverride w:ilvl="0">
      <w:lvl w:ilvl="0">
        <w:numFmt w:val="lowerLetter"/>
        <w:lvlText w:val="%1."/>
        <w:lvlJc w:val="left"/>
      </w:lvl>
    </w:lvlOverride>
  </w:num>
  <w:num w:numId="34" w16cid:durableId="491877160">
    <w:abstractNumId w:val="10"/>
  </w:num>
  <w:num w:numId="35" w16cid:durableId="1424259340">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oNotDisplayPageBoundaries/>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248"/>
    <w:rsid w:val="00002726"/>
    <w:rsid w:val="00005316"/>
    <w:rsid w:val="00007A98"/>
    <w:rsid w:val="00010257"/>
    <w:rsid w:val="000106FD"/>
    <w:rsid w:val="000109AF"/>
    <w:rsid w:val="00012BA7"/>
    <w:rsid w:val="00014A34"/>
    <w:rsid w:val="000173D9"/>
    <w:rsid w:val="00017752"/>
    <w:rsid w:val="00023AC8"/>
    <w:rsid w:val="000268DE"/>
    <w:rsid w:val="000276AC"/>
    <w:rsid w:val="00027928"/>
    <w:rsid w:val="00027E2F"/>
    <w:rsid w:val="0003160E"/>
    <w:rsid w:val="00031AF9"/>
    <w:rsid w:val="00034631"/>
    <w:rsid w:val="000374DB"/>
    <w:rsid w:val="0003755A"/>
    <w:rsid w:val="000378AD"/>
    <w:rsid w:val="000402EC"/>
    <w:rsid w:val="00041542"/>
    <w:rsid w:val="000461AA"/>
    <w:rsid w:val="000500CF"/>
    <w:rsid w:val="00051915"/>
    <w:rsid w:val="00054A84"/>
    <w:rsid w:val="000561AC"/>
    <w:rsid w:val="00056CBD"/>
    <w:rsid w:val="00057DE0"/>
    <w:rsid w:val="000605AA"/>
    <w:rsid w:val="00063C5E"/>
    <w:rsid w:val="00064B09"/>
    <w:rsid w:val="00071C2D"/>
    <w:rsid w:val="00071E8E"/>
    <w:rsid w:val="00072257"/>
    <w:rsid w:val="00072763"/>
    <w:rsid w:val="0007370A"/>
    <w:rsid w:val="000739E0"/>
    <w:rsid w:val="00075A2A"/>
    <w:rsid w:val="00075ED0"/>
    <w:rsid w:val="000773D9"/>
    <w:rsid w:val="00080ECE"/>
    <w:rsid w:val="000822D1"/>
    <w:rsid w:val="00082CE6"/>
    <w:rsid w:val="00084E2D"/>
    <w:rsid w:val="00084ED7"/>
    <w:rsid w:val="00085CFB"/>
    <w:rsid w:val="00086D10"/>
    <w:rsid w:val="000A0721"/>
    <w:rsid w:val="000A3C28"/>
    <w:rsid w:val="000A4BF1"/>
    <w:rsid w:val="000A62EA"/>
    <w:rsid w:val="000B15A3"/>
    <w:rsid w:val="000B618C"/>
    <w:rsid w:val="000B6558"/>
    <w:rsid w:val="000B7CCA"/>
    <w:rsid w:val="000C0E8E"/>
    <w:rsid w:val="000C7BAA"/>
    <w:rsid w:val="000D07FB"/>
    <w:rsid w:val="000D729D"/>
    <w:rsid w:val="000E2CC5"/>
    <w:rsid w:val="000E41C1"/>
    <w:rsid w:val="000E502A"/>
    <w:rsid w:val="000E55E8"/>
    <w:rsid w:val="000F26BC"/>
    <w:rsid w:val="000F3B18"/>
    <w:rsid w:val="000F44E2"/>
    <w:rsid w:val="000F5432"/>
    <w:rsid w:val="000F5A99"/>
    <w:rsid w:val="000F7BA2"/>
    <w:rsid w:val="0010139A"/>
    <w:rsid w:val="0010363E"/>
    <w:rsid w:val="00104F81"/>
    <w:rsid w:val="0010674B"/>
    <w:rsid w:val="00106F6F"/>
    <w:rsid w:val="00111FC6"/>
    <w:rsid w:val="001120DC"/>
    <w:rsid w:val="001219A9"/>
    <w:rsid w:val="00124C32"/>
    <w:rsid w:val="0012759F"/>
    <w:rsid w:val="00130476"/>
    <w:rsid w:val="0013383E"/>
    <w:rsid w:val="0013397D"/>
    <w:rsid w:val="0014234D"/>
    <w:rsid w:val="00144EA7"/>
    <w:rsid w:val="0014771C"/>
    <w:rsid w:val="00150791"/>
    <w:rsid w:val="001576A7"/>
    <w:rsid w:val="00160272"/>
    <w:rsid w:val="00161E86"/>
    <w:rsid w:val="00163133"/>
    <w:rsid w:val="001647E8"/>
    <w:rsid w:val="00165727"/>
    <w:rsid w:val="00166096"/>
    <w:rsid w:val="001718EC"/>
    <w:rsid w:val="001732E0"/>
    <w:rsid w:val="00177118"/>
    <w:rsid w:val="00177F55"/>
    <w:rsid w:val="001855C1"/>
    <w:rsid w:val="001860BF"/>
    <w:rsid w:val="00186A23"/>
    <w:rsid w:val="001932E7"/>
    <w:rsid w:val="001945E3"/>
    <w:rsid w:val="001946DD"/>
    <w:rsid w:val="001A06BE"/>
    <w:rsid w:val="001A5C0D"/>
    <w:rsid w:val="001A7C56"/>
    <w:rsid w:val="001B0D70"/>
    <w:rsid w:val="001B7A1E"/>
    <w:rsid w:val="001C1C34"/>
    <w:rsid w:val="001C487A"/>
    <w:rsid w:val="001C5C5F"/>
    <w:rsid w:val="001C6B3F"/>
    <w:rsid w:val="001C6EEB"/>
    <w:rsid w:val="001C7D7A"/>
    <w:rsid w:val="001D20A8"/>
    <w:rsid w:val="001D23EC"/>
    <w:rsid w:val="001D37E5"/>
    <w:rsid w:val="001D6CDC"/>
    <w:rsid w:val="001E019C"/>
    <w:rsid w:val="001E0C09"/>
    <w:rsid w:val="001E0EDB"/>
    <w:rsid w:val="001E2EE8"/>
    <w:rsid w:val="001E49D3"/>
    <w:rsid w:val="001E6131"/>
    <w:rsid w:val="001E6D9D"/>
    <w:rsid w:val="001F0576"/>
    <w:rsid w:val="001F3D88"/>
    <w:rsid w:val="001F3EB0"/>
    <w:rsid w:val="001F4ABA"/>
    <w:rsid w:val="001F67E0"/>
    <w:rsid w:val="0020179B"/>
    <w:rsid w:val="002028A1"/>
    <w:rsid w:val="00206B15"/>
    <w:rsid w:val="00207EFF"/>
    <w:rsid w:val="00212E53"/>
    <w:rsid w:val="00214218"/>
    <w:rsid w:val="00217998"/>
    <w:rsid w:val="002249A6"/>
    <w:rsid w:val="002264D4"/>
    <w:rsid w:val="00226D0A"/>
    <w:rsid w:val="002336ED"/>
    <w:rsid w:val="00234979"/>
    <w:rsid w:val="00237E5A"/>
    <w:rsid w:val="002412E1"/>
    <w:rsid w:val="0024368C"/>
    <w:rsid w:val="002441CF"/>
    <w:rsid w:val="00245240"/>
    <w:rsid w:val="0024691C"/>
    <w:rsid w:val="002475CA"/>
    <w:rsid w:val="00247FC0"/>
    <w:rsid w:val="00252520"/>
    <w:rsid w:val="0025263B"/>
    <w:rsid w:val="00252E85"/>
    <w:rsid w:val="00253155"/>
    <w:rsid w:val="00253D51"/>
    <w:rsid w:val="00255594"/>
    <w:rsid w:val="0025637A"/>
    <w:rsid w:val="00256424"/>
    <w:rsid w:val="002622CB"/>
    <w:rsid w:val="00265A37"/>
    <w:rsid w:val="00265D24"/>
    <w:rsid w:val="00270454"/>
    <w:rsid w:val="00270C38"/>
    <w:rsid w:val="002725E0"/>
    <w:rsid w:val="00272C50"/>
    <w:rsid w:val="0027751A"/>
    <w:rsid w:val="00281ACB"/>
    <w:rsid w:val="00283752"/>
    <w:rsid w:val="0028379B"/>
    <w:rsid w:val="00284D88"/>
    <w:rsid w:val="002859F9"/>
    <w:rsid w:val="0028680D"/>
    <w:rsid w:val="0028768B"/>
    <w:rsid w:val="00291C98"/>
    <w:rsid w:val="00292029"/>
    <w:rsid w:val="00293C83"/>
    <w:rsid w:val="0029569F"/>
    <w:rsid w:val="00296F66"/>
    <w:rsid w:val="002A1851"/>
    <w:rsid w:val="002A2182"/>
    <w:rsid w:val="002A3F65"/>
    <w:rsid w:val="002A6262"/>
    <w:rsid w:val="002A77FC"/>
    <w:rsid w:val="002B1CB9"/>
    <w:rsid w:val="002B2848"/>
    <w:rsid w:val="002B3123"/>
    <w:rsid w:val="002B491E"/>
    <w:rsid w:val="002B58A1"/>
    <w:rsid w:val="002B7F05"/>
    <w:rsid w:val="002C0A92"/>
    <w:rsid w:val="002C1269"/>
    <w:rsid w:val="002C258D"/>
    <w:rsid w:val="002C41D0"/>
    <w:rsid w:val="002C4A64"/>
    <w:rsid w:val="002C4A6B"/>
    <w:rsid w:val="002C6623"/>
    <w:rsid w:val="002C7AC7"/>
    <w:rsid w:val="002D068B"/>
    <w:rsid w:val="002D147D"/>
    <w:rsid w:val="002D2816"/>
    <w:rsid w:val="002D29F9"/>
    <w:rsid w:val="002D2D53"/>
    <w:rsid w:val="002D3406"/>
    <w:rsid w:val="002D351D"/>
    <w:rsid w:val="002D3D6A"/>
    <w:rsid w:val="002D3DF0"/>
    <w:rsid w:val="002D4DA1"/>
    <w:rsid w:val="002D4FB5"/>
    <w:rsid w:val="002D583E"/>
    <w:rsid w:val="002E00E8"/>
    <w:rsid w:val="002E0FD8"/>
    <w:rsid w:val="002E169E"/>
    <w:rsid w:val="002E2312"/>
    <w:rsid w:val="002E326F"/>
    <w:rsid w:val="002E44D8"/>
    <w:rsid w:val="002E53A1"/>
    <w:rsid w:val="002E71D7"/>
    <w:rsid w:val="002E78C5"/>
    <w:rsid w:val="002F0B1F"/>
    <w:rsid w:val="002F17B9"/>
    <w:rsid w:val="002F3BF3"/>
    <w:rsid w:val="002F6AF9"/>
    <w:rsid w:val="002F6CEE"/>
    <w:rsid w:val="00301AC8"/>
    <w:rsid w:val="00303FC1"/>
    <w:rsid w:val="003048C3"/>
    <w:rsid w:val="00304A98"/>
    <w:rsid w:val="003054C3"/>
    <w:rsid w:val="003061E6"/>
    <w:rsid w:val="003069ED"/>
    <w:rsid w:val="003113D6"/>
    <w:rsid w:val="0031242C"/>
    <w:rsid w:val="00312F6A"/>
    <w:rsid w:val="00313D33"/>
    <w:rsid w:val="00315B5B"/>
    <w:rsid w:val="00315F4E"/>
    <w:rsid w:val="00320271"/>
    <w:rsid w:val="00321195"/>
    <w:rsid w:val="0032229F"/>
    <w:rsid w:val="00323716"/>
    <w:rsid w:val="00326D22"/>
    <w:rsid w:val="0033338F"/>
    <w:rsid w:val="00335C48"/>
    <w:rsid w:val="00341D81"/>
    <w:rsid w:val="00342931"/>
    <w:rsid w:val="00346124"/>
    <w:rsid w:val="00346BC5"/>
    <w:rsid w:val="00346E3D"/>
    <w:rsid w:val="003473A3"/>
    <w:rsid w:val="00353AAF"/>
    <w:rsid w:val="003542EB"/>
    <w:rsid w:val="00354864"/>
    <w:rsid w:val="003550FA"/>
    <w:rsid w:val="00362E57"/>
    <w:rsid w:val="00364E87"/>
    <w:rsid w:val="00366E71"/>
    <w:rsid w:val="00367679"/>
    <w:rsid w:val="00371617"/>
    <w:rsid w:val="003731B8"/>
    <w:rsid w:val="0037365E"/>
    <w:rsid w:val="00373F6E"/>
    <w:rsid w:val="00374496"/>
    <w:rsid w:val="00375781"/>
    <w:rsid w:val="00375A4F"/>
    <w:rsid w:val="003770AC"/>
    <w:rsid w:val="00380445"/>
    <w:rsid w:val="00381BA4"/>
    <w:rsid w:val="00382FF0"/>
    <w:rsid w:val="00383872"/>
    <w:rsid w:val="00385EB8"/>
    <w:rsid w:val="00386945"/>
    <w:rsid w:val="003871C7"/>
    <w:rsid w:val="00393287"/>
    <w:rsid w:val="00395157"/>
    <w:rsid w:val="0039615F"/>
    <w:rsid w:val="003A0716"/>
    <w:rsid w:val="003A1033"/>
    <w:rsid w:val="003A12D7"/>
    <w:rsid w:val="003A14D1"/>
    <w:rsid w:val="003A5741"/>
    <w:rsid w:val="003B1544"/>
    <w:rsid w:val="003B515F"/>
    <w:rsid w:val="003C1028"/>
    <w:rsid w:val="003C19E5"/>
    <w:rsid w:val="003C1BE2"/>
    <w:rsid w:val="003C39D1"/>
    <w:rsid w:val="003C6E63"/>
    <w:rsid w:val="003C7DC7"/>
    <w:rsid w:val="003D0D2A"/>
    <w:rsid w:val="003D1804"/>
    <w:rsid w:val="003D2D60"/>
    <w:rsid w:val="003D3E32"/>
    <w:rsid w:val="003D4058"/>
    <w:rsid w:val="003D64D8"/>
    <w:rsid w:val="003D7A7C"/>
    <w:rsid w:val="003D7B8F"/>
    <w:rsid w:val="003E1308"/>
    <w:rsid w:val="003E1EDF"/>
    <w:rsid w:val="003E1EE8"/>
    <w:rsid w:val="003E2C46"/>
    <w:rsid w:val="003E3DFC"/>
    <w:rsid w:val="003E4CE4"/>
    <w:rsid w:val="003E5A9A"/>
    <w:rsid w:val="003E5E38"/>
    <w:rsid w:val="003E6480"/>
    <w:rsid w:val="003F03A4"/>
    <w:rsid w:val="003F4B13"/>
    <w:rsid w:val="003F5B9C"/>
    <w:rsid w:val="00403592"/>
    <w:rsid w:val="00404305"/>
    <w:rsid w:val="0040492D"/>
    <w:rsid w:val="0040662E"/>
    <w:rsid w:val="00406F3E"/>
    <w:rsid w:val="00410F9B"/>
    <w:rsid w:val="00412BB2"/>
    <w:rsid w:val="00412E8B"/>
    <w:rsid w:val="0041537B"/>
    <w:rsid w:val="0041582D"/>
    <w:rsid w:val="00420C2B"/>
    <w:rsid w:val="00424152"/>
    <w:rsid w:val="00425BB2"/>
    <w:rsid w:val="00427BC2"/>
    <w:rsid w:val="00430910"/>
    <w:rsid w:val="0043242D"/>
    <w:rsid w:val="004347AD"/>
    <w:rsid w:val="00435081"/>
    <w:rsid w:val="00435E37"/>
    <w:rsid w:val="00442254"/>
    <w:rsid w:val="00443B4E"/>
    <w:rsid w:val="00443C8B"/>
    <w:rsid w:val="00443F99"/>
    <w:rsid w:val="004440F9"/>
    <w:rsid w:val="00444C90"/>
    <w:rsid w:val="00444F03"/>
    <w:rsid w:val="00445554"/>
    <w:rsid w:val="00446146"/>
    <w:rsid w:val="00446852"/>
    <w:rsid w:val="00447FA4"/>
    <w:rsid w:val="00450C6D"/>
    <w:rsid w:val="0045113A"/>
    <w:rsid w:val="004554DD"/>
    <w:rsid w:val="00460411"/>
    <w:rsid w:val="00463998"/>
    <w:rsid w:val="00466A1D"/>
    <w:rsid w:val="004670F6"/>
    <w:rsid w:val="00467443"/>
    <w:rsid w:val="004732E7"/>
    <w:rsid w:val="00473A3A"/>
    <w:rsid w:val="00480998"/>
    <w:rsid w:val="00481662"/>
    <w:rsid w:val="0048260A"/>
    <w:rsid w:val="00482CB6"/>
    <w:rsid w:val="00485588"/>
    <w:rsid w:val="0049066A"/>
    <w:rsid w:val="004908B0"/>
    <w:rsid w:val="00493588"/>
    <w:rsid w:val="004950AE"/>
    <w:rsid w:val="004957BD"/>
    <w:rsid w:val="004A2B4D"/>
    <w:rsid w:val="004A4A3F"/>
    <w:rsid w:val="004A67FD"/>
    <w:rsid w:val="004A7176"/>
    <w:rsid w:val="004B17D4"/>
    <w:rsid w:val="004B4C5E"/>
    <w:rsid w:val="004B4CBB"/>
    <w:rsid w:val="004B5E82"/>
    <w:rsid w:val="004C2A70"/>
    <w:rsid w:val="004C3299"/>
    <w:rsid w:val="004C5191"/>
    <w:rsid w:val="004C615D"/>
    <w:rsid w:val="004C6399"/>
    <w:rsid w:val="004D06D7"/>
    <w:rsid w:val="004D0A5B"/>
    <w:rsid w:val="004D307D"/>
    <w:rsid w:val="004D34B2"/>
    <w:rsid w:val="004D76CC"/>
    <w:rsid w:val="004E0681"/>
    <w:rsid w:val="004E1158"/>
    <w:rsid w:val="004E2BAE"/>
    <w:rsid w:val="004E2C23"/>
    <w:rsid w:val="004E3021"/>
    <w:rsid w:val="004E48C1"/>
    <w:rsid w:val="004E5DE1"/>
    <w:rsid w:val="004E677D"/>
    <w:rsid w:val="004F096D"/>
    <w:rsid w:val="004F1845"/>
    <w:rsid w:val="004F293D"/>
    <w:rsid w:val="004F2FBD"/>
    <w:rsid w:val="004F2FF7"/>
    <w:rsid w:val="004F608B"/>
    <w:rsid w:val="00503388"/>
    <w:rsid w:val="0050521C"/>
    <w:rsid w:val="00507DE6"/>
    <w:rsid w:val="00511CA1"/>
    <w:rsid w:val="00512C7B"/>
    <w:rsid w:val="005146B3"/>
    <w:rsid w:val="00514E09"/>
    <w:rsid w:val="00520534"/>
    <w:rsid w:val="00522F42"/>
    <w:rsid w:val="00523865"/>
    <w:rsid w:val="00524126"/>
    <w:rsid w:val="00530C21"/>
    <w:rsid w:val="00531DAC"/>
    <w:rsid w:val="00532991"/>
    <w:rsid w:val="005336E9"/>
    <w:rsid w:val="00533D9F"/>
    <w:rsid w:val="005346D3"/>
    <w:rsid w:val="0053552A"/>
    <w:rsid w:val="005368F2"/>
    <w:rsid w:val="00540B18"/>
    <w:rsid w:val="0054118E"/>
    <w:rsid w:val="00543951"/>
    <w:rsid w:val="00545862"/>
    <w:rsid w:val="0055131C"/>
    <w:rsid w:val="00551A53"/>
    <w:rsid w:val="0055290C"/>
    <w:rsid w:val="00554BB4"/>
    <w:rsid w:val="0055514D"/>
    <w:rsid w:val="00556A53"/>
    <w:rsid w:val="00557AE1"/>
    <w:rsid w:val="00562441"/>
    <w:rsid w:val="00562CFB"/>
    <w:rsid w:val="00563358"/>
    <w:rsid w:val="00565132"/>
    <w:rsid w:val="005652C5"/>
    <w:rsid w:val="0057216C"/>
    <w:rsid w:val="00573DE2"/>
    <w:rsid w:val="00574778"/>
    <w:rsid w:val="00576DC1"/>
    <w:rsid w:val="00577A40"/>
    <w:rsid w:val="005813A2"/>
    <w:rsid w:val="00582A5D"/>
    <w:rsid w:val="005839E9"/>
    <w:rsid w:val="00587248"/>
    <w:rsid w:val="00594675"/>
    <w:rsid w:val="00596A0E"/>
    <w:rsid w:val="00597258"/>
    <w:rsid w:val="005A1B9D"/>
    <w:rsid w:val="005A2452"/>
    <w:rsid w:val="005A5535"/>
    <w:rsid w:val="005A5A92"/>
    <w:rsid w:val="005B0042"/>
    <w:rsid w:val="005B2533"/>
    <w:rsid w:val="005B3C13"/>
    <w:rsid w:val="005B753D"/>
    <w:rsid w:val="005C0446"/>
    <w:rsid w:val="005C107B"/>
    <w:rsid w:val="005C150D"/>
    <w:rsid w:val="005C1F63"/>
    <w:rsid w:val="005C45D1"/>
    <w:rsid w:val="005C530B"/>
    <w:rsid w:val="005C6F98"/>
    <w:rsid w:val="005D12CC"/>
    <w:rsid w:val="005D1759"/>
    <w:rsid w:val="005D33B1"/>
    <w:rsid w:val="005D3BA2"/>
    <w:rsid w:val="005E37AF"/>
    <w:rsid w:val="005E483D"/>
    <w:rsid w:val="005E4AEE"/>
    <w:rsid w:val="005E51BF"/>
    <w:rsid w:val="005E568A"/>
    <w:rsid w:val="005E60E9"/>
    <w:rsid w:val="005F3335"/>
    <w:rsid w:val="005F54F7"/>
    <w:rsid w:val="005F57B7"/>
    <w:rsid w:val="00603B4B"/>
    <w:rsid w:val="00605357"/>
    <w:rsid w:val="006062A0"/>
    <w:rsid w:val="00607636"/>
    <w:rsid w:val="00611150"/>
    <w:rsid w:val="006127B6"/>
    <w:rsid w:val="006165B9"/>
    <w:rsid w:val="00620D2A"/>
    <w:rsid w:val="00626983"/>
    <w:rsid w:val="00630A22"/>
    <w:rsid w:val="0063192E"/>
    <w:rsid w:val="00634EBA"/>
    <w:rsid w:val="00641371"/>
    <w:rsid w:val="00641D0B"/>
    <w:rsid w:val="006438BB"/>
    <w:rsid w:val="00646953"/>
    <w:rsid w:val="00647F65"/>
    <w:rsid w:val="00650B9D"/>
    <w:rsid w:val="00652D23"/>
    <w:rsid w:val="00653726"/>
    <w:rsid w:val="00654F39"/>
    <w:rsid w:val="00655DE4"/>
    <w:rsid w:val="006564A8"/>
    <w:rsid w:val="00662CA7"/>
    <w:rsid w:val="00663185"/>
    <w:rsid w:val="0066512E"/>
    <w:rsid w:val="00666526"/>
    <w:rsid w:val="006671B4"/>
    <w:rsid w:val="00672522"/>
    <w:rsid w:val="00674B7F"/>
    <w:rsid w:val="00677087"/>
    <w:rsid w:val="00680EF1"/>
    <w:rsid w:val="006810FC"/>
    <w:rsid w:val="006814FE"/>
    <w:rsid w:val="00681532"/>
    <w:rsid w:val="006847CD"/>
    <w:rsid w:val="00685B56"/>
    <w:rsid w:val="0068746E"/>
    <w:rsid w:val="006911E9"/>
    <w:rsid w:val="00691445"/>
    <w:rsid w:val="0069155B"/>
    <w:rsid w:val="006927E2"/>
    <w:rsid w:val="00693037"/>
    <w:rsid w:val="00693F70"/>
    <w:rsid w:val="00694260"/>
    <w:rsid w:val="006A05FE"/>
    <w:rsid w:val="006A3D26"/>
    <w:rsid w:val="006A53C8"/>
    <w:rsid w:val="006B182D"/>
    <w:rsid w:val="006B32B5"/>
    <w:rsid w:val="006B33BC"/>
    <w:rsid w:val="006B4EF1"/>
    <w:rsid w:val="006B5151"/>
    <w:rsid w:val="006C0662"/>
    <w:rsid w:val="006C0E27"/>
    <w:rsid w:val="006C2C1C"/>
    <w:rsid w:val="006C39A2"/>
    <w:rsid w:val="006D0BDC"/>
    <w:rsid w:val="006D2185"/>
    <w:rsid w:val="006D2A83"/>
    <w:rsid w:val="006D365B"/>
    <w:rsid w:val="006D553B"/>
    <w:rsid w:val="006D6378"/>
    <w:rsid w:val="006D7EC4"/>
    <w:rsid w:val="006E3015"/>
    <w:rsid w:val="006E3674"/>
    <w:rsid w:val="006E4E28"/>
    <w:rsid w:val="006E58E7"/>
    <w:rsid w:val="006E61D3"/>
    <w:rsid w:val="006E7A34"/>
    <w:rsid w:val="006E7FCD"/>
    <w:rsid w:val="006F00E7"/>
    <w:rsid w:val="006F1A9B"/>
    <w:rsid w:val="006F1CBA"/>
    <w:rsid w:val="006F2D2C"/>
    <w:rsid w:val="006F4B0E"/>
    <w:rsid w:val="006F4B47"/>
    <w:rsid w:val="006F5CFA"/>
    <w:rsid w:val="006F5D44"/>
    <w:rsid w:val="00700699"/>
    <w:rsid w:val="00703D40"/>
    <w:rsid w:val="00705859"/>
    <w:rsid w:val="007119DD"/>
    <w:rsid w:val="00713233"/>
    <w:rsid w:val="00716786"/>
    <w:rsid w:val="007204B7"/>
    <w:rsid w:val="00727754"/>
    <w:rsid w:val="0073111E"/>
    <w:rsid w:val="00731DA3"/>
    <w:rsid w:val="00734EA3"/>
    <w:rsid w:val="0073682C"/>
    <w:rsid w:val="00742436"/>
    <w:rsid w:val="00743FBD"/>
    <w:rsid w:val="00744EC9"/>
    <w:rsid w:val="007451FD"/>
    <w:rsid w:val="00747E4D"/>
    <w:rsid w:val="007507C3"/>
    <w:rsid w:val="00751EA7"/>
    <w:rsid w:val="00752BF4"/>
    <w:rsid w:val="00755F20"/>
    <w:rsid w:val="007560C2"/>
    <w:rsid w:val="00761196"/>
    <w:rsid w:val="0076139F"/>
    <w:rsid w:val="007621ED"/>
    <w:rsid w:val="00762420"/>
    <w:rsid w:val="00762753"/>
    <w:rsid w:val="00764689"/>
    <w:rsid w:val="00767D47"/>
    <w:rsid w:val="00775C04"/>
    <w:rsid w:val="007810B6"/>
    <w:rsid w:val="00790CBD"/>
    <w:rsid w:val="007931F8"/>
    <w:rsid w:val="00795955"/>
    <w:rsid w:val="00796A96"/>
    <w:rsid w:val="007A036E"/>
    <w:rsid w:val="007A27EC"/>
    <w:rsid w:val="007A2F73"/>
    <w:rsid w:val="007A5333"/>
    <w:rsid w:val="007A784C"/>
    <w:rsid w:val="007B2F78"/>
    <w:rsid w:val="007B3C40"/>
    <w:rsid w:val="007C0606"/>
    <w:rsid w:val="007C4A22"/>
    <w:rsid w:val="007C5011"/>
    <w:rsid w:val="007C62AF"/>
    <w:rsid w:val="007C7BBA"/>
    <w:rsid w:val="007D08BD"/>
    <w:rsid w:val="007D129D"/>
    <w:rsid w:val="007D2805"/>
    <w:rsid w:val="007D2981"/>
    <w:rsid w:val="007D432D"/>
    <w:rsid w:val="007D4B70"/>
    <w:rsid w:val="007D4D21"/>
    <w:rsid w:val="007D547B"/>
    <w:rsid w:val="007E0EF3"/>
    <w:rsid w:val="007E5C0B"/>
    <w:rsid w:val="007E69BC"/>
    <w:rsid w:val="007F1630"/>
    <w:rsid w:val="007F1F40"/>
    <w:rsid w:val="007F2F93"/>
    <w:rsid w:val="007F369A"/>
    <w:rsid w:val="007F5D77"/>
    <w:rsid w:val="007F621D"/>
    <w:rsid w:val="00800BB4"/>
    <w:rsid w:val="00806E2E"/>
    <w:rsid w:val="008075D4"/>
    <w:rsid w:val="00807C11"/>
    <w:rsid w:val="008101B7"/>
    <w:rsid w:val="00813CB1"/>
    <w:rsid w:val="00814581"/>
    <w:rsid w:val="00816CA0"/>
    <w:rsid w:val="00821D13"/>
    <w:rsid w:val="00822B9D"/>
    <w:rsid w:val="008308A9"/>
    <w:rsid w:val="00830F19"/>
    <w:rsid w:val="00831E3B"/>
    <w:rsid w:val="008323F0"/>
    <w:rsid w:val="00833793"/>
    <w:rsid w:val="00833BE8"/>
    <w:rsid w:val="0083560F"/>
    <w:rsid w:val="00835F75"/>
    <w:rsid w:val="00837F0D"/>
    <w:rsid w:val="00840658"/>
    <w:rsid w:val="00840920"/>
    <w:rsid w:val="00841FFB"/>
    <w:rsid w:val="00842E83"/>
    <w:rsid w:val="00845ED2"/>
    <w:rsid w:val="008474BE"/>
    <w:rsid w:val="0085024D"/>
    <w:rsid w:val="008510FC"/>
    <w:rsid w:val="008518DE"/>
    <w:rsid w:val="00852265"/>
    <w:rsid w:val="00852E5C"/>
    <w:rsid w:val="008541A4"/>
    <w:rsid w:val="008616EB"/>
    <w:rsid w:val="00865002"/>
    <w:rsid w:val="008654B7"/>
    <w:rsid w:val="0086587B"/>
    <w:rsid w:val="00867944"/>
    <w:rsid w:val="008727CE"/>
    <w:rsid w:val="00874BE5"/>
    <w:rsid w:val="00877825"/>
    <w:rsid w:val="008810FC"/>
    <w:rsid w:val="00883C9B"/>
    <w:rsid w:val="008842D4"/>
    <w:rsid w:val="00885B1C"/>
    <w:rsid w:val="00885FDF"/>
    <w:rsid w:val="0089009A"/>
    <w:rsid w:val="00890389"/>
    <w:rsid w:val="008915BF"/>
    <w:rsid w:val="00896C1A"/>
    <w:rsid w:val="008A2BA5"/>
    <w:rsid w:val="008A395D"/>
    <w:rsid w:val="008A67CD"/>
    <w:rsid w:val="008A7EB4"/>
    <w:rsid w:val="008B0540"/>
    <w:rsid w:val="008B15CA"/>
    <w:rsid w:val="008B18A6"/>
    <w:rsid w:val="008B5A4F"/>
    <w:rsid w:val="008C4D27"/>
    <w:rsid w:val="008C4F12"/>
    <w:rsid w:val="008D184B"/>
    <w:rsid w:val="008D1CDD"/>
    <w:rsid w:val="008D2379"/>
    <w:rsid w:val="008D3D52"/>
    <w:rsid w:val="008D3D83"/>
    <w:rsid w:val="008D5406"/>
    <w:rsid w:val="008D5713"/>
    <w:rsid w:val="008D5AD8"/>
    <w:rsid w:val="008D67ED"/>
    <w:rsid w:val="008E1097"/>
    <w:rsid w:val="008E1B36"/>
    <w:rsid w:val="008E23FE"/>
    <w:rsid w:val="008E4FDC"/>
    <w:rsid w:val="008F0190"/>
    <w:rsid w:val="008F4E00"/>
    <w:rsid w:val="008F6755"/>
    <w:rsid w:val="008F732C"/>
    <w:rsid w:val="00900527"/>
    <w:rsid w:val="009009BC"/>
    <w:rsid w:val="00902B6A"/>
    <w:rsid w:val="0090319F"/>
    <w:rsid w:val="0090405F"/>
    <w:rsid w:val="00907545"/>
    <w:rsid w:val="00907E23"/>
    <w:rsid w:val="00907E28"/>
    <w:rsid w:val="009113D7"/>
    <w:rsid w:val="00911AC5"/>
    <w:rsid w:val="00913ADF"/>
    <w:rsid w:val="009142EF"/>
    <w:rsid w:val="00914D1E"/>
    <w:rsid w:val="00914F16"/>
    <w:rsid w:val="009172B3"/>
    <w:rsid w:val="00917793"/>
    <w:rsid w:val="0092116F"/>
    <w:rsid w:val="009217AA"/>
    <w:rsid w:val="00922FF0"/>
    <w:rsid w:val="00925A41"/>
    <w:rsid w:val="00925B80"/>
    <w:rsid w:val="00925C21"/>
    <w:rsid w:val="00926A73"/>
    <w:rsid w:val="00927B51"/>
    <w:rsid w:val="00927DFF"/>
    <w:rsid w:val="00932851"/>
    <w:rsid w:val="00932E8E"/>
    <w:rsid w:val="00934733"/>
    <w:rsid w:val="0093634F"/>
    <w:rsid w:val="0094308F"/>
    <w:rsid w:val="00946057"/>
    <w:rsid w:val="00946E4F"/>
    <w:rsid w:val="00954A66"/>
    <w:rsid w:val="00954E68"/>
    <w:rsid w:val="009559FA"/>
    <w:rsid w:val="009576B6"/>
    <w:rsid w:val="0096051E"/>
    <w:rsid w:val="009607A3"/>
    <w:rsid w:val="00964416"/>
    <w:rsid w:val="009734EE"/>
    <w:rsid w:val="0097543C"/>
    <w:rsid w:val="00975CB7"/>
    <w:rsid w:val="00983080"/>
    <w:rsid w:val="00987683"/>
    <w:rsid w:val="0098790D"/>
    <w:rsid w:val="00990900"/>
    <w:rsid w:val="00991715"/>
    <w:rsid w:val="009940A3"/>
    <w:rsid w:val="00995F2E"/>
    <w:rsid w:val="0099665E"/>
    <w:rsid w:val="009A0FC7"/>
    <w:rsid w:val="009A247E"/>
    <w:rsid w:val="009A2F54"/>
    <w:rsid w:val="009A567F"/>
    <w:rsid w:val="009B06D7"/>
    <w:rsid w:val="009B0A28"/>
    <w:rsid w:val="009B1597"/>
    <w:rsid w:val="009B226C"/>
    <w:rsid w:val="009B2383"/>
    <w:rsid w:val="009B3F57"/>
    <w:rsid w:val="009B6EA7"/>
    <w:rsid w:val="009B71E9"/>
    <w:rsid w:val="009C00DC"/>
    <w:rsid w:val="009D3B01"/>
    <w:rsid w:val="009D4816"/>
    <w:rsid w:val="009D5DEB"/>
    <w:rsid w:val="009D6A3C"/>
    <w:rsid w:val="009D6AE3"/>
    <w:rsid w:val="009D7859"/>
    <w:rsid w:val="009E0120"/>
    <w:rsid w:val="009E2A59"/>
    <w:rsid w:val="009E4AB8"/>
    <w:rsid w:val="009E4EF0"/>
    <w:rsid w:val="009E4F92"/>
    <w:rsid w:val="009F0C26"/>
    <w:rsid w:val="009F105C"/>
    <w:rsid w:val="009F523F"/>
    <w:rsid w:val="009F7223"/>
    <w:rsid w:val="009F7594"/>
    <w:rsid w:val="00A00F74"/>
    <w:rsid w:val="00A01CE1"/>
    <w:rsid w:val="00A0390C"/>
    <w:rsid w:val="00A04212"/>
    <w:rsid w:val="00A04892"/>
    <w:rsid w:val="00A05292"/>
    <w:rsid w:val="00A06370"/>
    <w:rsid w:val="00A067D7"/>
    <w:rsid w:val="00A11F76"/>
    <w:rsid w:val="00A15D24"/>
    <w:rsid w:val="00A16A8C"/>
    <w:rsid w:val="00A20DF7"/>
    <w:rsid w:val="00A233B6"/>
    <w:rsid w:val="00A25D1D"/>
    <w:rsid w:val="00A25F63"/>
    <w:rsid w:val="00A26114"/>
    <w:rsid w:val="00A30559"/>
    <w:rsid w:val="00A31459"/>
    <w:rsid w:val="00A31EA1"/>
    <w:rsid w:val="00A32094"/>
    <w:rsid w:val="00A3233E"/>
    <w:rsid w:val="00A32787"/>
    <w:rsid w:val="00A44F32"/>
    <w:rsid w:val="00A46B55"/>
    <w:rsid w:val="00A52783"/>
    <w:rsid w:val="00A535FC"/>
    <w:rsid w:val="00A54534"/>
    <w:rsid w:val="00A55F04"/>
    <w:rsid w:val="00A55F5E"/>
    <w:rsid w:val="00A576AD"/>
    <w:rsid w:val="00A60763"/>
    <w:rsid w:val="00A61A35"/>
    <w:rsid w:val="00A631D6"/>
    <w:rsid w:val="00A63BE2"/>
    <w:rsid w:val="00A63E9F"/>
    <w:rsid w:val="00A64384"/>
    <w:rsid w:val="00A64910"/>
    <w:rsid w:val="00A70307"/>
    <w:rsid w:val="00A718C1"/>
    <w:rsid w:val="00A71D52"/>
    <w:rsid w:val="00A72289"/>
    <w:rsid w:val="00A72BFF"/>
    <w:rsid w:val="00A737FD"/>
    <w:rsid w:val="00A74143"/>
    <w:rsid w:val="00A83B8A"/>
    <w:rsid w:val="00A84EC2"/>
    <w:rsid w:val="00A856C5"/>
    <w:rsid w:val="00A860B4"/>
    <w:rsid w:val="00A86497"/>
    <w:rsid w:val="00A87895"/>
    <w:rsid w:val="00A87B65"/>
    <w:rsid w:val="00A87C8D"/>
    <w:rsid w:val="00A9238A"/>
    <w:rsid w:val="00A92E0D"/>
    <w:rsid w:val="00A956D0"/>
    <w:rsid w:val="00A95BD7"/>
    <w:rsid w:val="00AA5043"/>
    <w:rsid w:val="00AB1A46"/>
    <w:rsid w:val="00AB2A63"/>
    <w:rsid w:val="00AB2B38"/>
    <w:rsid w:val="00AB2B53"/>
    <w:rsid w:val="00AB7DE5"/>
    <w:rsid w:val="00AC08C0"/>
    <w:rsid w:val="00AC171B"/>
    <w:rsid w:val="00AC22A4"/>
    <w:rsid w:val="00AC282D"/>
    <w:rsid w:val="00AC4853"/>
    <w:rsid w:val="00AC5200"/>
    <w:rsid w:val="00AC76F1"/>
    <w:rsid w:val="00AC796B"/>
    <w:rsid w:val="00AD4517"/>
    <w:rsid w:val="00AD6365"/>
    <w:rsid w:val="00AD7E5B"/>
    <w:rsid w:val="00AE0070"/>
    <w:rsid w:val="00AE0079"/>
    <w:rsid w:val="00AE04CD"/>
    <w:rsid w:val="00AE6893"/>
    <w:rsid w:val="00AE757C"/>
    <w:rsid w:val="00AF53DC"/>
    <w:rsid w:val="00AF569A"/>
    <w:rsid w:val="00AF61C8"/>
    <w:rsid w:val="00AF6288"/>
    <w:rsid w:val="00B0319A"/>
    <w:rsid w:val="00B033E3"/>
    <w:rsid w:val="00B0423D"/>
    <w:rsid w:val="00B046C4"/>
    <w:rsid w:val="00B063D9"/>
    <w:rsid w:val="00B1004A"/>
    <w:rsid w:val="00B10508"/>
    <w:rsid w:val="00B10B45"/>
    <w:rsid w:val="00B12A04"/>
    <w:rsid w:val="00B16B96"/>
    <w:rsid w:val="00B23538"/>
    <w:rsid w:val="00B2363C"/>
    <w:rsid w:val="00B236FB"/>
    <w:rsid w:val="00B31248"/>
    <w:rsid w:val="00B33034"/>
    <w:rsid w:val="00B336BE"/>
    <w:rsid w:val="00B33A0A"/>
    <w:rsid w:val="00B37E07"/>
    <w:rsid w:val="00B4032A"/>
    <w:rsid w:val="00B417EB"/>
    <w:rsid w:val="00B4180A"/>
    <w:rsid w:val="00B44261"/>
    <w:rsid w:val="00B50662"/>
    <w:rsid w:val="00B528C7"/>
    <w:rsid w:val="00B5369A"/>
    <w:rsid w:val="00B5583E"/>
    <w:rsid w:val="00B57BE5"/>
    <w:rsid w:val="00B61A66"/>
    <w:rsid w:val="00B649FB"/>
    <w:rsid w:val="00B6555A"/>
    <w:rsid w:val="00B658F0"/>
    <w:rsid w:val="00B66EBB"/>
    <w:rsid w:val="00B673B7"/>
    <w:rsid w:val="00B70DF1"/>
    <w:rsid w:val="00B732D3"/>
    <w:rsid w:val="00B7399E"/>
    <w:rsid w:val="00B750E7"/>
    <w:rsid w:val="00B75A11"/>
    <w:rsid w:val="00B81792"/>
    <w:rsid w:val="00B842BE"/>
    <w:rsid w:val="00B84811"/>
    <w:rsid w:val="00B8752B"/>
    <w:rsid w:val="00B90E46"/>
    <w:rsid w:val="00B91B53"/>
    <w:rsid w:val="00B93515"/>
    <w:rsid w:val="00B936AD"/>
    <w:rsid w:val="00B93FF9"/>
    <w:rsid w:val="00B94539"/>
    <w:rsid w:val="00BA2E7A"/>
    <w:rsid w:val="00BB1A65"/>
    <w:rsid w:val="00BB62EB"/>
    <w:rsid w:val="00BC48EE"/>
    <w:rsid w:val="00BC6B4C"/>
    <w:rsid w:val="00BC7812"/>
    <w:rsid w:val="00BD2203"/>
    <w:rsid w:val="00BD28E2"/>
    <w:rsid w:val="00BD343D"/>
    <w:rsid w:val="00BD5445"/>
    <w:rsid w:val="00BD5A85"/>
    <w:rsid w:val="00BD5D30"/>
    <w:rsid w:val="00BD5F6F"/>
    <w:rsid w:val="00BD7A8C"/>
    <w:rsid w:val="00BD7BEC"/>
    <w:rsid w:val="00BE1B11"/>
    <w:rsid w:val="00BE2D85"/>
    <w:rsid w:val="00BE2F3A"/>
    <w:rsid w:val="00BE4B61"/>
    <w:rsid w:val="00BE4C12"/>
    <w:rsid w:val="00BE4DB2"/>
    <w:rsid w:val="00BE505A"/>
    <w:rsid w:val="00BE67A6"/>
    <w:rsid w:val="00BF0564"/>
    <w:rsid w:val="00BF33EF"/>
    <w:rsid w:val="00BF5666"/>
    <w:rsid w:val="00BF64B2"/>
    <w:rsid w:val="00BF67B7"/>
    <w:rsid w:val="00C01753"/>
    <w:rsid w:val="00C034B0"/>
    <w:rsid w:val="00C05317"/>
    <w:rsid w:val="00C07EDD"/>
    <w:rsid w:val="00C100C9"/>
    <w:rsid w:val="00C10E80"/>
    <w:rsid w:val="00C1120B"/>
    <w:rsid w:val="00C11759"/>
    <w:rsid w:val="00C14CC5"/>
    <w:rsid w:val="00C16437"/>
    <w:rsid w:val="00C20F45"/>
    <w:rsid w:val="00C24436"/>
    <w:rsid w:val="00C27700"/>
    <w:rsid w:val="00C27849"/>
    <w:rsid w:val="00C30490"/>
    <w:rsid w:val="00C3083F"/>
    <w:rsid w:val="00C33C37"/>
    <w:rsid w:val="00C35AA2"/>
    <w:rsid w:val="00C376C4"/>
    <w:rsid w:val="00C376D9"/>
    <w:rsid w:val="00C40785"/>
    <w:rsid w:val="00C41BA2"/>
    <w:rsid w:val="00C42B3A"/>
    <w:rsid w:val="00C436FE"/>
    <w:rsid w:val="00C4571F"/>
    <w:rsid w:val="00C47B03"/>
    <w:rsid w:val="00C50094"/>
    <w:rsid w:val="00C52638"/>
    <w:rsid w:val="00C526B2"/>
    <w:rsid w:val="00C53A7D"/>
    <w:rsid w:val="00C54C84"/>
    <w:rsid w:val="00C63294"/>
    <w:rsid w:val="00C67DB5"/>
    <w:rsid w:val="00C71BF0"/>
    <w:rsid w:val="00C729FA"/>
    <w:rsid w:val="00C7378E"/>
    <w:rsid w:val="00C738D3"/>
    <w:rsid w:val="00C75EAD"/>
    <w:rsid w:val="00C80D55"/>
    <w:rsid w:val="00C85BDE"/>
    <w:rsid w:val="00C86014"/>
    <w:rsid w:val="00C90EF9"/>
    <w:rsid w:val="00C922C1"/>
    <w:rsid w:val="00C92EFE"/>
    <w:rsid w:val="00C93CB2"/>
    <w:rsid w:val="00C93FDF"/>
    <w:rsid w:val="00C94B69"/>
    <w:rsid w:val="00C95383"/>
    <w:rsid w:val="00C9551B"/>
    <w:rsid w:val="00C96664"/>
    <w:rsid w:val="00CA0D38"/>
    <w:rsid w:val="00CA1DB2"/>
    <w:rsid w:val="00CA3F25"/>
    <w:rsid w:val="00CA5C5F"/>
    <w:rsid w:val="00CA7530"/>
    <w:rsid w:val="00CA7576"/>
    <w:rsid w:val="00CA7690"/>
    <w:rsid w:val="00CB0451"/>
    <w:rsid w:val="00CB0899"/>
    <w:rsid w:val="00CB2A47"/>
    <w:rsid w:val="00CB3AA6"/>
    <w:rsid w:val="00CB4884"/>
    <w:rsid w:val="00CB5786"/>
    <w:rsid w:val="00CC0F42"/>
    <w:rsid w:val="00CC3220"/>
    <w:rsid w:val="00CC716D"/>
    <w:rsid w:val="00CC7E8D"/>
    <w:rsid w:val="00CD085F"/>
    <w:rsid w:val="00CD0D77"/>
    <w:rsid w:val="00CD3BD8"/>
    <w:rsid w:val="00CD61BD"/>
    <w:rsid w:val="00CE1A7A"/>
    <w:rsid w:val="00CE2A19"/>
    <w:rsid w:val="00CE6091"/>
    <w:rsid w:val="00CE6744"/>
    <w:rsid w:val="00CE6F13"/>
    <w:rsid w:val="00CF0B69"/>
    <w:rsid w:val="00CF149D"/>
    <w:rsid w:val="00CF26E5"/>
    <w:rsid w:val="00CF2E58"/>
    <w:rsid w:val="00CF3122"/>
    <w:rsid w:val="00CF489D"/>
    <w:rsid w:val="00CF6B8A"/>
    <w:rsid w:val="00CF6BF2"/>
    <w:rsid w:val="00D01B8C"/>
    <w:rsid w:val="00D01F66"/>
    <w:rsid w:val="00D0377E"/>
    <w:rsid w:val="00D03AEA"/>
    <w:rsid w:val="00D05090"/>
    <w:rsid w:val="00D056C0"/>
    <w:rsid w:val="00D1094D"/>
    <w:rsid w:val="00D1134B"/>
    <w:rsid w:val="00D14E8D"/>
    <w:rsid w:val="00D168ED"/>
    <w:rsid w:val="00D208A2"/>
    <w:rsid w:val="00D21212"/>
    <w:rsid w:val="00D2143C"/>
    <w:rsid w:val="00D217AC"/>
    <w:rsid w:val="00D21DFC"/>
    <w:rsid w:val="00D25BA3"/>
    <w:rsid w:val="00D31921"/>
    <w:rsid w:val="00D36FEF"/>
    <w:rsid w:val="00D3788A"/>
    <w:rsid w:val="00D42DB3"/>
    <w:rsid w:val="00D42FCA"/>
    <w:rsid w:val="00D442CA"/>
    <w:rsid w:val="00D46901"/>
    <w:rsid w:val="00D47C25"/>
    <w:rsid w:val="00D5028C"/>
    <w:rsid w:val="00D54C7E"/>
    <w:rsid w:val="00D550E0"/>
    <w:rsid w:val="00D5667C"/>
    <w:rsid w:val="00D57EA2"/>
    <w:rsid w:val="00D62010"/>
    <w:rsid w:val="00D66D9D"/>
    <w:rsid w:val="00D72247"/>
    <w:rsid w:val="00D75E2B"/>
    <w:rsid w:val="00D801D9"/>
    <w:rsid w:val="00D83063"/>
    <w:rsid w:val="00D86EB2"/>
    <w:rsid w:val="00D87A8B"/>
    <w:rsid w:val="00D90A5E"/>
    <w:rsid w:val="00D92007"/>
    <w:rsid w:val="00D92922"/>
    <w:rsid w:val="00D95179"/>
    <w:rsid w:val="00D95725"/>
    <w:rsid w:val="00D95EB0"/>
    <w:rsid w:val="00D972EB"/>
    <w:rsid w:val="00D97325"/>
    <w:rsid w:val="00DA0D40"/>
    <w:rsid w:val="00DA18F7"/>
    <w:rsid w:val="00DA5FA5"/>
    <w:rsid w:val="00DA60B8"/>
    <w:rsid w:val="00DA6C54"/>
    <w:rsid w:val="00DB04B9"/>
    <w:rsid w:val="00DB2BEE"/>
    <w:rsid w:val="00DC133A"/>
    <w:rsid w:val="00DC16EC"/>
    <w:rsid w:val="00DC1A89"/>
    <w:rsid w:val="00DC50BC"/>
    <w:rsid w:val="00DD24BF"/>
    <w:rsid w:val="00DD3F68"/>
    <w:rsid w:val="00DD4AD2"/>
    <w:rsid w:val="00DD6A51"/>
    <w:rsid w:val="00DE4550"/>
    <w:rsid w:val="00DE6EE4"/>
    <w:rsid w:val="00DF1942"/>
    <w:rsid w:val="00DF3AC9"/>
    <w:rsid w:val="00E001C9"/>
    <w:rsid w:val="00E0186F"/>
    <w:rsid w:val="00E01D13"/>
    <w:rsid w:val="00E024E8"/>
    <w:rsid w:val="00E02601"/>
    <w:rsid w:val="00E03ED5"/>
    <w:rsid w:val="00E03FF8"/>
    <w:rsid w:val="00E047B0"/>
    <w:rsid w:val="00E10E61"/>
    <w:rsid w:val="00E110D3"/>
    <w:rsid w:val="00E132CD"/>
    <w:rsid w:val="00E14E99"/>
    <w:rsid w:val="00E16244"/>
    <w:rsid w:val="00E22317"/>
    <w:rsid w:val="00E22CD4"/>
    <w:rsid w:val="00E244E1"/>
    <w:rsid w:val="00E250DF"/>
    <w:rsid w:val="00E27F6B"/>
    <w:rsid w:val="00E32A33"/>
    <w:rsid w:val="00E32B38"/>
    <w:rsid w:val="00E345BB"/>
    <w:rsid w:val="00E34859"/>
    <w:rsid w:val="00E41A29"/>
    <w:rsid w:val="00E41C88"/>
    <w:rsid w:val="00E41D99"/>
    <w:rsid w:val="00E430FC"/>
    <w:rsid w:val="00E45BCB"/>
    <w:rsid w:val="00E464D6"/>
    <w:rsid w:val="00E52C45"/>
    <w:rsid w:val="00E55388"/>
    <w:rsid w:val="00E56D77"/>
    <w:rsid w:val="00E60A18"/>
    <w:rsid w:val="00E60D20"/>
    <w:rsid w:val="00E619EA"/>
    <w:rsid w:val="00E63A7C"/>
    <w:rsid w:val="00E65F76"/>
    <w:rsid w:val="00E664E4"/>
    <w:rsid w:val="00E70B18"/>
    <w:rsid w:val="00E718AC"/>
    <w:rsid w:val="00E743DB"/>
    <w:rsid w:val="00E74DBB"/>
    <w:rsid w:val="00E74F80"/>
    <w:rsid w:val="00E76152"/>
    <w:rsid w:val="00E823FC"/>
    <w:rsid w:val="00E82905"/>
    <w:rsid w:val="00E82F43"/>
    <w:rsid w:val="00E8357E"/>
    <w:rsid w:val="00E84618"/>
    <w:rsid w:val="00E84774"/>
    <w:rsid w:val="00E85064"/>
    <w:rsid w:val="00E879A1"/>
    <w:rsid w:val="00E87ACA"/>
    <w:rsid w:val="00E903F0"/>
    <w:rsid w:val="00E94630"/>
    <w:rsid w:val="00E9559B"/>
    <w:rsid w:val="00E9687C"/>
    <w:rsid w:val="00E96DA8"/>
    <w:rsid w:val="00E97255"/>
    <w:rsid w:val="00E97C9F"/>
    <w:rsid w:val="00EA136F"/>
    <w:rsid w:val="00EA6DFE"/>
    <w:rsid w:val="00EA700D"/>
    <w:rsid w:val="00EB2C20"/>
    <w:rsid w:val="00EB3508"/>
    <w:rsid w:val="00EB3ED5"/>
    <w:rsid w:val="00EB3F02"/>
    <w:rsid w:val="00EB4238"/>
    <w:rsid w:val="00EB57C5"/>
    <w:rsid w:val="00EC6809"/>
    <w:rsid w:val="00EC7647"/>
    <w:rsid w:val="00EC7C0D"/>
    <w:rsid w:val="00ED280C"/>
    <w:rsid w:val="00ED679C"/>
    <w:rsid w:val="00ED76EA"/>
    <w:rsid w:val="00EE1C14"/>
    <w:rsid w:val="00EE476C"/>
    <w:rsid w:val="00EE5415"/>
    <w:rsid w:val="00EE634B"/>
    <w:rsid w:val="00EF0A7A"/>
    <w:rsid w:val="00EF335D"/>
    <w:rsid w:val="00EF3C79"/>
    <w:rsid w:val="00EF5011"/>
    <w:rsid w:val="00F00D3D"/>
    <w:rsid w:val="00F030F7"/>
    <w:rsid w:val="00F03FFC"/>
    <w:rsid w:val="00F04759"/>
    <w:rsid w:val="00F05988"/>
    <w:rsid w:val="00F11D3E"/>
    <w:rsid w:val="00F1291C"/>
    <w:rsid w:val="00F12EBF"/>
    <w:rsid w:val="00F15000"/>
    <w:rsid w:val="00F15C69"/>
    <w:rsid w:val="00F2421A"/>
    <w:rsid w:val="00F254A5"/>
    <w:rsid w:val="00F2654B"/>
    <w:rsid w:val="00F267DC"/>
    <w:rsid w:val="00F2753D"/>
    <w:rsid w:val="00F30884"/>
    <w:rsid w:val="00F31B8B"/>
    <w:rsid w:val="00F31C1F"/>
    <w:rsid w:val="00F3422D"/>
    <w:rsid w:val="00F349AE"/>
    <w:rsid w:val="00F450F4"/>
    <w:rsid w:val="00F460B1"/>
    <w:rsid w:val="00F545CF"/>
    <w:rsid w:val="00F570E9"/>
    <w:rsid w:val="00F5790D"/>
    <w:rsid w:val="00F57B6F"/>
    <w:rsid w:val="00F613FE"/>
    <w:rsid w:val="00F626AE"/>
    <w:rsid w:val="00F627CB"/>
    <w:rsid w:val="00F63B8A"/>
    <w:rsid w:val="00F645C7"/>
    <w:rsid w:val="00F660EA"/>
    <w:rsid w:val="00F705DC"/>
    <w:rsid w:val="00F709E9"/>
    <w:rsid w:val="00F71484"/>
    <w:rsid w:val="00F728E7"/>
    <w:rsid w:val="00F738D5"/>
    <w:rsid w:val="00F81FC2"/>
    <w:rsid w:val="00F82C42"/>
    <w:rsid w:val="00F82E5E"/>
    <w:rsid w:val="00F83102"/>
    <w:rsid w:val="00F84538"/>
    <w:rsid w:val="00F84D18"/>
    <w:rsid w:val="00F8628A"/>
    <w:rsid w:val="00F86454"/>
    <w:rsid w:val="00F90102"/>
    <w:rsid w:val="00F9161A"/>
    <w:rsid w:val="00F92B56"/>
    <w:rsid w:val="00F93D44"/>
    <w:rsid w:val="00F95BD7"/>
    <w:rsid w:val="00F95F48"/>
    <w:rsid w:val="00F96627"/>
    <w:rsid w:val="00F96DDF"/>
    <w:rsid w:val="00F96F19"/>
    <w:rsid w:val="00F97E54"/>
    <w:rsid w:val="00FA086B"/>
    <w:rsid w:val="00FA5F91"/>
    <w:rsid w:val="00FB0994"/>
    <w:rsid w:val="00FB0C3E"/>
    <w:rsid w:val="00FB11A7"/>
    <w:rsid w:val="00FB174F"/>
    <w:rsid w:val="00FB3D87"/>
    <w:rsid w:val="00FB58FC"/>
    <w:rsid w:val="00FB6157"/>
    <w:rsid w:val="00FC3DE8"/>
    <w:rsid w:val="00FC3F81"/>
    <w:rsid w:val="00FC442B"/>
    <w:rsid w:val="00FC4772"/>
    <w:rsid w:val="00FD096B"/>
    <w:rsid w:val="00FD0FE0"/>
    <w:rsid w:val="00FD1E06"/>
    <w:rsid w:val="00FD3781"/>
    <w:rsid w:val="00FD4CDC"/>
    <w:rsid w:val="00FD7887"/>
    <w:rsid w:val="00FE0C3C"/>
    <w:rsid w:val="00FE205C"/>
    <w:rsid w:val="00FE2644"/>
    <w:rsid w:val="00FE2827"/>
    <w:rsid w:val="00FE4A71"/>
    <w:rsid w:val="00FE536D"/>
    <w:rsid w:val="00FE75F2"/>
    <w:rsid w:val="00FF2C24"/>
    <w:rsid w:val="00FF433F"/>
    <w:rsid w:val="10D7AF8F"/>
    <w:rsid w:val="111B33DE"/>
    <w:rsid w:val="189EB648"/>
    <w:rsid w:val="7C88038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EAE4B"/>
  <w15:docId w15:val="{F7B1FB5B-B45E-1D40-9EE8-A3E261EC8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paragraph"/>
    <w:qFormat/>
    <w:rsid w:val="00563358"/>
    <w:pPr>
      <w:jc w:val="both"/>
    </w:pPr>
    <w:rPr>
      <w:rFonts w:ascii="Tw Cen MT" w:hAnsi="Tw Cen MT"/>
      <w:sz w:val="24"/>
      <w:lang w:val="en-GB"/>
    </w:rPr>
  </w:style>
  <w:style w:type="paragraph" w:styleId="Heading1">
    <w:name w:val="heading 1"/>
    <w:aliases w:val="Chapter"/>
    <w:basedOn w:val="Normal"/>
    <w:next w:val="Normal"/>
    <w:link w:val="Heading1Char"/>
    <w:uiPriority w:val="1"/>
    <w:qFormat/>
    <w:rsid w:val="00BD7A8C"/>
    <w:pPr>
      <w:keepNext/>
      <w:keepLines/>
      <w:numPr>
        <w:numId w:val="4"/>
      </w:numPr>
      <w:spacing w:before="360" w:after="120"/>
      <w:outlineLvl w:val="0"/>
    </w:pPr>
    <w:rPr>
      <w:rFonts w:eastAsiaTheme="majorEastAsia" w:cs="Times New Roman (Headings CS)"/>
      <w:color w:val="1F4E79"/>
      <w:sz w:val="44"/>
      <w:szCs w:val="32"/>
    </w:rPr>
  </w:style>
  <w:style w:type="paragraph" w:styleId="Heading2">
    <w:name w:val="heading 2"/>
    <w:basedOn w:val="Normal"/>
    <w:next w:val="Normal"/>
    <w:link w:val="Heading2Char"/>
    <w:uiPriority w:val="9"/>
    <w:unhideWhenUsed/>
    <w:qFormat/>
    <w:rsid w:val="0010363E"/>
    <w:pPr>
      <w:keepNext/>
      <w:keepLines/>
      <w:numPr>
        <w:ilvl w:val="1"/>
        <w:numId w:val="4"/>
      </w:numPr>
      <w:shd w:val="clear" w:color="auto" w:fill="CDF4F3"/>
      <w:spacing w:before="240" w:after="240" w:line="240" w:lineRule="auto"/>
      <w:outlineLvl w:val="1"/>
    </w:pPr>
    <w:rPr>
      <w:rFonts w:eastAsia="Calibri" w:cstheme="majorHAnsi"/>
      <w:color w:val="0070C0"/>
      <w:sz w:val="32"/>
      <w:szCs w:val="32"/>
    </w:rPr>
  </w:style>
  <w:style w:type="paragraph" w:styleId="Heading3">
    <w:name w:val="heading 3"/>
    <w:basedOn w:val="Normal"/>
    <w:next w:val="Normal"/>
    <w:link w:val="Heading3Char"/>
    <w:uiPriority w:val="9"/>
    <w:unhideWhenUsed/>
    <w:qFormat/>
    <w:rsid w:val="0010363E"/>
    <w:pPr>
      <w:keepNext/>
      <w:keepLines/>
      <w:numPr>
        <w:ilvl w:val="2"/>
        <w:numId w:val="4"/>
      </w:numPr>
      <w:shd w:val="clear" w:color="69BFFF" w:fill="CDEAFF"/>
      <w:spacing w:before="120" w:after="240" w:line="240" w:lineRule="auto"/>
      <w:outlineLvl w:val="2"/>
    </w:pPr>
    <w:rPr>
      <w:rFonts w:eastAsia="Calibri" w:cs="Times New Roman"/>
      <w:b/>
      <w:color w:val="0070C0"/>
      <w:sz w:val="22"/>
    </w:rPr>
  </w:style>
  <w:style w:type="paragraph" w:styleId="Heading4">
    <w:name w:val="heading 4"/>
    <w:basedOn w:val="Normal"/>
    <w:next w:val="Normal"/>
    <w:link w:val="Heading4Char"/>
    <w:uiPriority w:val="1"/>
    <w:unhideWhenUsed/>
    <w:qFormat/>
    <w:rsid w:val="0010363E"/>
    <w:pPr>
      <w:keepNext/>
      <w:keepLines/>
      <w:numPr>
        <w:ilvl w:val="3"/>
        <w:numId w:val="4"/>
      </w:numPr>
      <w:spacing w:before="320" w:after="120"/>
      <w:outlineLvl w:val="3"/>
    </w:pPr>
    <w:rPr>
      <w:rFonts w:eastAsiaTheme="majorEastAsia" w:cstheme="majorBidi"/>
      <w:b/>
      <w:bCs/>
      <w:i/>
      <w:iCs/>
      <w:color w:val="0070C0"/>
    </w:rPr>
  </w:style>
  <w:style w:type="paragraph" w:styleId="Heading5">
    <w:name w:val="heading 5"/>
    <w:basedOn w:val="Normal"/>
    <w:next w:val="Normal"/>
    <w:link w:val="Heading5Char"/>
    <w:uiPriority w:val="1"/>
    <w:unhideWhenUsed/>
    <w:qFormat/>
    <w:rsid w:val="00312F6A"/>
    <w:pPr>
      <w:keepNext/>
      <w:keepLines/>
      <w:numPr>
        <w:ilvl w:val="4"/>
        <w:numId w:val="4"/>
      </w:numPr>
      <w:spacing w:before="200" w:after="0"/>
      <w:outlineLvl w:val="4"/>
    </w:pPr>
    <w:rPr>
      <w:rFonts w:eastAsiaTheme="majorEastAsia" w:cstheme="majorBidi"/>
      <w:b/>
      <w:i/>
      <w:color w:val="0070C0"/>
    </w:rPr>
  </w:style>
  <w:style w:type="paragraph" w:styleId="Heading6">
    <w:name w:val="heading 6"/>
    <w:basedOn w:val="Normal"/>
    <w:next w:val="Normal"/>
    <w:link w:val="Heading6Char"/>
    <w:uiPriority w:val="1"/>
    <w:unhideWhenUsed/>
    <w:qFormat/>
    <w:rsid w:val="00312F6A"/>
    <w:pPr>
      <w:keepNext/>
      <w:keepLines/>
      <w:numPr>
        <w:ilvl w:val="5"/>
        <w:numId w:val="4"/>
      </w:numPr>
      <w:spacing w:before="200" w:after="0"/>
      <w:outlineLvl w:val="5"/>
    </w:pPr>
    <w:rPr>
      <w:rFonts w:eastAsiaTheme="majorEastAsia" w:cstheme="majorBidi"/>
      <w:b/>
      <w:i/>
      <w:iCs/>
      <w:color w:val="0070C0"/>
    </w:rPr>
  </w:style>
  <w:style w:type="paragraph" w:styleId="Heading7">
    <w:name w:val="heading 7"/>
    <w:basedOn w:val="Normal"/>
    <w:next w:val="Normal"/>
    <w:link w:val="Heading7Char"/>
    <w:uiPriority w:val="1"/>
    <w:unhideWhenUsed/>
    <w:qFormat/>
    <w:rsid w:val="00312F6A"/>
    <w:pPr>
      <w:keepNext/>
      <w:keepLines/>
      <w:numPr>
        <w:ilvl w:val="6"/>
        <w:numId w:val="4"/>
      </w:numPr>
      <w:spacing w:before="200" w:after="0"/>
      <w:outlineLvl w:val="6"/>
    </w:pPr>
    <w:rPr>
      <w:rFonts w:eastAsiaTheme="majorEastAsia" w:cstheme="majorBidi"/>
      <w:b/>
      <w:i/>
      <w:iCs/>
      <w:color w:val="0070C0"/>
    </w:rPr>
  </w:style>
  <w:style w:type="paragraph" w:styleId="Heading8">
    <w:name w:val="heading 8"/>
    <w:basedOn w:val="Normal"/>
    <w:next w:val="Normal"/>
    <w:link w:val="Heading8Char"/>
    <w:uiPriority w:val="1"/>
    <w:unhideWhenUsed/>
    <w:qFormat/>
    <w:rsid w:val="00312F6A"/>
    <w:pPr>
      <w:keepNext/>
      <w:keepLines/>
      <w:numPr>
        <w:ilvl w:val="7"/>
        <w:numId w:val="4"/>
      </w:numPr>
      <w:spacing w:before="200" w:after="0"/>
      <w:outlineLvl w:val="7"/>
    </w:pPr>
    <w:rPr>
      <w:rFonts w:eastAsiaTheme="majorEastAsia" w:cstheme="majorBidi"/>
      <w:b/>
      <w:i/>
      <w:color w:val="0070C0"/>
      <w:szCs w:val="20"/>
    </w:rPr>
  </w:style>
  <w:style w:type="paragraph" w:styleId="Heading9">
    <w:name w:val="heading 9"/>
    <w:basedOn w:val="Normal"/>
    <w:next w:val="Normal"/>
    <w:link w:val="Heading9Char"/>
    <w:uiPriority w:val="1"/>
    <w:unhideWhenUsed/>
    <w:qFormat/>
    <w:rsid w:val="00312F6A"/>
    <w:pPr>
      <w:keepNext/>
      <w:keepLines/>
      <w:numPr>
        <w:ilvl w:val="8"/>
        <w:numId w:val="4"/>
      </w:numPr>
      <w:spacing w:before="200" w:after="0"/>
      <w:outlineLvl w:val="8"/>
    </w:pPr>
    <w:rPr>
      <w:rFonts w:eastAsiaTheme="majorEastAsia" w:cstheme="majorBidi"/>
      <w:b/>
      <w:i/>
      <w:iCs/>
      <w:color w:val="0070C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1248"/>
    <w:pPr>
      <w:tabs>
        <w:tab w:val="center" w:pos="4680"/>
        <w:tab w:val="right" w:pos="9360"/>
      </w:tabs>
      <w:spacing w:after="0" w:line="240" w:lineRule="auto"/>
    </w:pPr>
  </w:style>
  <w:style w:type="character" w:customStyle="1" w:styleId="HeaderChar">
    <w:name w:val="Header Char"/>
    <w:basedOn w:val="DefaultParagraphFont"/>
    <w:link w:val="Header"/>
    <w:rsid w:val="00B31248"/>
  </w:style>
  <w:style w:type="paragraph" w:styleId="Footer">
    <w:name w:val="footer"/>
    <w:basedOn w:val="Normal"/>
    <w:link w:val="FooterChar"/>
    <w:uiPriority w:val="99"/>
    <w:unhideWhenUsed/>
    <w:rsid w:val="00B312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248"/>
  </w:style>
  <w:style w:type="character" w:styleId="Hyperlink">
    <w:name w:val="Hyperlink"/>
    <w:basedOn w:val="DefaultParagraphFont"/>
    <w:uiPriority w:val="99"/>
    <w:unhideWhenUsed/>
    <w:rsid w:val="00B31248"/>
    <w:rPr>
      <w:color w:val="0563C1" w:themeColor="hyperlink"/>
      <w:u w:val="single"/>
    </w:rPr>
  </w:style>
  <w:style w:type="character" w:customStyle="1" w:styleId="Heading1Char">
    <w:name w:val="Heading 1 Char"/>
    <w:aliases w:val="Chapter Char"/>
    <w:basedOn w:val="DefaultParagraphFont"/>
    <w:link w:val="Heading1"/>
    <w:uiPriority w:val="1"/>
    <w:rsid w:val="0020179B"/>
    <w:rPr>
      <w:rFonts w:ascii="Tw Cen MT" w:eastAsiaTheme="majorEastAsia" w:hAnsi="Tw Cen MT" w:cs="Times New Roman (Headings CS)"/>
      <w:color w:val="1F4E79"/>
      <w:sz w:val="44"/>
      <w:szCs w:val="32"/>
      <w:lang w:val="en-GB"/>
    </w:rPr>
  </w:style>
  <w:style w:type="paragraph" w:styleId="TOCHeading">
    <w:name w:val="TOC Heading"/>
    <w:basedOn w:val="Heading1"/>
    <w:next w:val="Normal"/>
    <w:uiPriority w:val="39"/>
    <w:unhideWhenUsed/>
    <w:qFormat/>
    <w:rsid w:val="00446146"/>
    <w:pPr>
      <w:numPr>
        <w:numId w:val="1"/>
      </w:numPr>
      <w:outlineLvl w:val="9"/>
    </w:pPr>
  </w:style>
  <w:style w:type="paragraph" w:styleId="TOC2">
    <w:name w:val="toc 2"/>
    <w:basedOn w:val="Normal"/>
    <w:next w:val="Normal"/>
    <w:autoRedefine/>
    <w:uiPriority w:val="39"/>
    <w:unhideWhenUsed/>
    <w:rsid w:val="005C107B"/>
    <w:pPr>
      <w:spacing w:after="0"/>
      <w:ind w:left="240"/>
      <w:jc w:val="left"/>
    </w:pPr>
    <w:rPr>
      <w:rFonts w:asciiTheme="minorHAnsi" w:hAnsiTheme="minorHAnsi" w:cstheme="minorHAnsi"/>
      <w:smallCaps/>
      <w:sz w:val="20"/>
      <w:szCs w:val="20"/>
    </w:rPr>
  </w:style>
  <w:style w:type="paragraph" w:styleId="TOC1">
    <w:name w:val="toc 1"/>
    <w:basedOn w:val="Normal"/>
    <w:next w:val="Normal"/>
    <w:autoRedefine/>
    <w:uiPriority w:val="39"/>
    <w:unhideWhenUsed/>
    <w:rsid w:val="00AE0079"/>
    <w:pPr>
      <w:tabs>
        <w:tab w:val="right" w:leader="dot" w:pos="9016"/>
      </w:tabs>
      <w:spacing w:before="120" w:after="120"/>
      <w:jc w:val="left"/>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446146"/>
    <w:pPr>
      <w:spacing w:after="0"/>
      <w:ind w:left="480"/>
      <w:jc w:val="left"/>
    </w:pPr>
    <w:rPr>
      <w:rFonts w:asciiTheme="minorHAnsi" w:hAnsiTheme="minorHAnsi" w:cstheme="minorHAnsi"/>
      <w:i/>
      <w:iCs/>
      <w:sz w:val="20"/>
      <w:szCs w:val="20"/>
    </w:rPr>
  </w:style>
  <w:style w:type="character" w:customStyle="1" w:styleId="Heading2Char">
    <w:name w:val="Heading 2 Char"/>
    <w:basedOn w:val="DefaultParagraphFont"/>
    <w:link w:val="Heading2"/>
    <w:uiPriority w:val="9"/>
    <w:rsid w:val="0010363E"/>
    <w:rPr>
      <w:rFonts w:ascii="Tw Cen MT" w:eastAsia="Calibri" w:hAnsi="Tw Cen MT" w:cstheme="majorHAnsi"/>
      <w:color w:val="0070C0"/>
      <w:sz w:val="32"/>
      <w:szCs w:val="32"/>
      <w:shd w:val="clear" w:color="auto" w:fill="CDF4F3"/>
      <w:lang w:val="en-GB"/>
    </w:rPr>
  </w:style>
  <w:style w:type="paragraph" w:styleId="Title">
    <w:name w:val="Title"/>
    <w:basedOn w:val="Heading1"/>
    <w:next w:val="Normal"/>
    <w:link w:val="TitleChar"/>
    <w:uiPriority w:val="10"/>
    <w:qFormat/>
    <w:rsid w:val="0049066A"/>
    <w:pPr>
      <w:numPr>
        <w:numId w:val="18"/>
      </w:numPr>
      <w:shd w:val="pct50" w:color="33CCCC" w:fill="CDF4F3"/>
      <w:spacing w:before="120"/>
      <w:jc w:val="left"/>
    </w:pPr>
    <w:rPr>
      <w:b/>
      <w:color w:val="0070C0"/>
      <w:sz w:val="36"/>
      <w:szCs w:val="36"/>
    </w:rPr>
  </w:style>
  <w:style w:type="character" w:customStyle="1" w:styleId="TitleChar">
    <w:name w:val="Title Char"/>
    <w:basedOn w:val="DefaultParagraphFont"/>
    <w:link w:val="Title"/>
    <w:uiPriority w:val="10"/>
    <w:rsid w:val="0049066A"/>
    <w:rPr>
      <w:rFonts w:ascii="Tw Cen MT" w:eastAsiaTheme="majorEastAsia" w:hAnsi="Tw Cen MT" w:cs="Times New Roman (Headings CS)"/>
      <w:b/>
      <w:color w:val="0070C0"/>
      <w:sz w:val="36"/>
      <w:szCs w:val="36"/>
      <w:shd w:val="pct50" w:color="33CCCC" w:fill="CDF4F3"/>
      <w:lang w:val="en-GB"/>
    </w:rPr>
  </w:style>
  <w:style w:type="paragraph" w:styleId="Subtitle">
    <w:name w:val="Subtitle"/>
    <w:basedOn w:val="Normal"/>
    <w:next w:val="Normal"/>
    <w:link w:val="SubtitleChar"/>
    <w:uiPriority w:val="11"/>
    <w:qFormat/>
    <w:rsid w:val="0013383E"/>
    <w:pPr>
      <w:numPr>
        <w:ilvl w:val="1"/>
      </w:numPr>
    </w:pPr>
    <w:rPr>
      <w:rFonts w:eastAsiaTheme="minorEastAsia"/>
      <w:color w:val="595959" w:themeColor="text1" w:themeTint="A6"/>
      <w:spacing w:val="15"/>
      <w:sz w:val="48"/>
    </w:rPr>
  </w:style>
  <w:style w:type="character" w:customStyle="1" w:styleId="SubtitleChar">
    <w:name w:val="Subtitle Char"/>
    <w:basedOn w:val="DefaultParagraphFont"/>
    <w:link w:val="Subtitle"/>
    <w:uiPriority w:val="11"/>
    <w:rsid w:val="0013383E"/>
    <w:rPr>
      <w:rFonts w:eastAsiaTheme="minorEastAsia"/>
      <w:color w:val="595959" w:themeColor="text1" w:themeTint="A6"/>
      <w:spacing w:val="15"/>
      <w:sz w:val="48"/>
    </w:rPr>
  </w:style>
  <w:style w:type="paragraph" w:customStyle="1" w:styleId="Tableheading">
    <w:name w:val="Table heading"/>
    <w:basedOn w:val="Normal"/>
    <w:link w:val="TableheadingChar"/>
    <w:qFormat/>
    <w:rsid w:val="00312F6A"/>
    <w:rPr>
      <w:b/>
      <w:i/>
      <w:color w:val="2BAEAB"/>
      <w:lang w:eastAsia="de-DE"/>
    </w:rPr>
  </w:style>
  <w:style w:type="paragraph" w:styleId="ListParagraph">
    <w:name w:val="List Paragraph"/>
    <w:aliases w:val="Viñetas (Inicio Parrafo),3 Txt tabla,Zerrenda-paragrafoa,1st level - Bullet List Paragraph,Lettre d'introduction,Lista viñetas,Colorful List - Accent 11,Bullets_normal,Paragraphe de liste,Bullet point,obr-tab,Paragrafo elenco,Dot pt"/>
    <w:basedOn w:val="Normal"/>
    <w:link w:val="ListParagraphChar"/>
    <w:uiPriority w:val="34"/>
    <w:qFormat/>
    <w:rsid w:val="005E37AF"/>
    <w:pPr>
      <w:ind w:left="720"/>
      <w:contextualSpacing/>
    </w:pPr>
  </w:style>
  <w:style w:type="character" w:customStyle="1" w:styleId="TableheadingChar">
    <w:name w:val="Table heading Char"/>
    <w:basedOn w:val="DefaultParagraphFont"/>
    <w:link w:val="Tableheading"/>
    <w:rsid w:val="00312F6A"/>
    <w:rPr>
      <w:rFonts w:ascii="Tw Cen MT" w:hAnsi="Tw Cen MT"/>
      <w:b/>
      <w:i/>
      <w:color w:val="2BAEAB"/>
      <w:sz w:val="24"/>
      <w:lang w:val="en-GB" w:eastAsia="de-DE"/>
    </w:rPr>
  </w:style>
  <w:style w:type="paragraph" w:styleId="BalloonText">
    <w:name w:val="Balloon Text"/>
    <w:basedOn w:val="Normal"/>
    <w:link w:val="BalloonTextChar"/>
    <w:uiPriority w:val="99"/>
    <w:semiHidden/>
    <w:unhideWhenUsed/>
    <w:rsid w:val="009E4E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EF0"/>
    <w:rPr>
      <w:rFonts w:ascii="Segoe UI" w:hAnsi="Segoe UI" w:cs="Segoe UI"/>
      <w:sz w:val="18"/>
      <w:szCs w:val="18"/>
    </w:rPr>
  </w:style>
  <w:style w:type="character" w:customStyle="1" w:styleId="Heading3Char">
    <w:name w:val="Heading 3 Char"/>
    <w:basedOn w:val="DefaultParagraphFont"/>
    <w:link w:val="Heading3"/>
    <w:uiPriority w:val="9"/>
    <w:rsid w:val="0010363E"/>
    <w:rPr>
      <w:rFonts w:ascii="Tw Cen MT" w:eastAsia="Calibri" w:hAnsi="Tw Cen MT" w:cs="Times New Roman"/>
      <w:b/>
      <w:color w:val="0070C0"/>
      <w:shd w:val="clear" w:color="69BFFF" w:fill="CDEAFF"/>
      <w:lang w:val="en-GB"/>
    </w:rPr>
  </w:style>
  <w:style w:type="character" w:customStyle="1" w:styleId="Heading4Char">
    <w:name w:val="Heading 4 Char"/>
    <w:basedOn w:val="DefaultParagraphFont"/>
    <w:link w:val="Heading4"/>
    <w:uiPriority w:val="1"/>
    <w:rsid w:val="0010363E"/>
    <w:rPr>
      <w:rFonts w:ascii="Tw Cen MT" w:eastAsiaTheme="majorEastAsia" w:hAnsi="Tw Cen MT" w:cstheme="majorBidi"/>
      <w:b/>
      <w:bCs/>
      <w:i/>
      <w:iCs/>
      <w:color w:val="0070C0"/>
      <w:sz w:val="24"/>
      <w:lang w:val="en-GB"/>
    </w:rPr>
  </w:style>
  <w:style w:type="character" w:customStyle="1" w:styleId="Heading5Char">
    <w:name w:val="Heading 5 Char"/>
    <w:basedOn w:val="DefaultParagraphFont"/>
    <w:link w:val="Heading5"/>
    <w:uiPriority w:val="1"/>
    <w:rsid w:val="00312F6A"/>
    <w:rPr>
      <w:rFonts w:ascii="Tw Cen MT" w:eastAsiaTheme="majorEastAsia" w:hAnsi="Tw Cen MT" w:cstheme="majorBidi"/>
      <w:b/>
      <w:i/>
      <w:color w:val="0070C0"/>
      <w:sz w:val="24"/>
      <w:lang w:val="en-GB"/>
    </w:rPr>
  </w:style>
  <w:style w:type="character" w:customStyle="1" w:styleId="Heading6Char">
    <w:name w:val="Heading 6 Char"/>
    <w:basedOn w:val="DefaultParagraphFont"/>
    <w:link w:val="Heading6"/>
    <w:uiPriority w:val="1"/>
    <w:rsid w:val="00312F6A"/>
    <w:rPr>
      <w:rFonts w:ascii="Tw Cen MT" w:eastAsiaTheme="majorEastAsia" w:hAnsi="Tw Cen MT" w:cstheme="majorBidi"/>
      <w:b/>
      <w:i/>
      <w:iCs/>
      <w:color w:val="0070C0"/>
      <w:sz w:val="24"/>
      <w:lang w:val="en-GB"/>
    </w:rPr>
  </w:style>
  <w:style w:type="character" w:customStyle="1" w:styleId="Heading7Char">
    <w:name w:val="Heading 7 Char"/>
    <w:basedOn w:val="DefaultParagraphFont"/>
    <w:link w:val="Heading7"/>
    <w:uiPriority w:val="1"/>
    <w:rsid w:val="00312F6A"/>
    <w:rPr>
      <w:rFonts w:ascii="Tw Cen MT" w:eastAsiaTheme="majorEastAsia" w:hAnsi="Tw Cen MT" w:cstheme="majorBidi"/>
      <w:b/>
      <w:i/>
      <w:iCs/>
      <w:color w:val="0070C0"/>
      <w:sz w:val="24"/>
      <w:lang w:val="en-GB"/>
    </w:rPr>
  </w:style>
  <w:style w:type="character" w:customStyle="1" w:styleId="Heading8Char">
    <w:name w:val="Heading 8 Char"/>
    <w:basedOn w:val="DefaultParagraphFont"/>
    <w:link w:val="Heading8"/>
    <w:uiPriority w:val="1"/>
    <w:rsid w:val="00312F6A"/>
    <w:rPr>
      <w:rFonts w:ascii="Tw Cen MT" w:eastAsiaTheme="majorEastAsia" w:hAnsi="Tw Cen MT" w:cstheme="majorBidi"/>
      <w:b/>
      <w:i/>
      <w:color w:val="0070C0"/>
      <w:sz w:val="24"/>
      <w:szCs w:val="20"/>
      <w:lang w:val="en-GB"/>
    </w:rPr>
  </w:style>
  <w:style w:type="character" w:customStyle="1" w:styleId="Heading9Char">
    <w:name w:val="Heading 9 Char"/>
    <w:basedOn w:val="DefaultParagraphFont"/>
    <w:link w:val="Heading9"/>
    <w:uiPriority w:val="1"/>
    <w:rsid w:val="00312F6A"/>
    <w:rPr>
      <w:rFonts w:ascii="Tw Cen MT" w:eastAsiaTheme="majorEastAsia" w:hAnsi="Tw Cen MT" w:cstheme="majorBidi"/>
      <w:b/>
      <w:i/>
      <w:iCs/>
      <w:color w:val="0070C0"/>
      <w:sz w:val="24"/>
      <w:szCs w:val="20"/>
      <w:lang w:val="en-GB"/>
    </w:rPr>
  </w:style>
  <w:style w:type="character" w:styleId="FootnoteReference">
    <w:name w:val="footnote reference"/>
    <w:aliases w:val="Footnote symbol,Times 10 Point,Exposant 3 Point, Exposant 3 Point,IT Fußnotenzeichen,Footnote number,fr,o,Footnotemark,FR,Footnotemark1,Footnotemark2,FR1,Footnotemark3,FR2,Footnotemark4,FR3,Footnotemark5,FR4,SUPERS,Footnote sign"/>
    <w:uiPriority w:val="99"/>
    <w:qFormat/>
    <w:rsid w:val="00BF64B2"/>
    <w:rPr>
      <w:vertAlign w:val="superscript"/>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fn1,Footnode-text,C"/>
    <w:basedOn w:val="Normal"/>
    <w:link w:val="FootnoteTextChar2"/>
    <w:uiPriority w:val="99"/>
    <w:qFormat/>
    <w:rsid w:val="00BF64B2"/>
    <w:pPr>
      <w:spacing w:before="30" w:after="30" w:line="240" w:lineRule="auto"/>
    </w:pPr>
    <w:rPr>
      <w:rFonts w:ascii="Times New Roman" w:eastAsia="Times New Roman" w:hAnsi="Times New Roman" w:cs="Times New Roman"/>
      <w:sz w:val="20"/>
      <w:szCs w:val="20"/>
      <w:lang w:eastAsia="en-GB"/>
    </w:rPr>
  </w:style>
  <w:style w:type="character" w:customStyle="1" w:styleId="FootnoteTextChar">
    <w:name w:val="Footnote Text Char"/>
    <w:aliases w:val="Footnote ak Char1,Footnote ak Char Char,Schriftart: 9 pt1 Char,Schriftart: 10 pt1 Char,Schriftart: 8 pt1 Char,fn1 Char,Footnode-text Char,New Footnote Char,C Char"/>
    <w:basedOn w:val="DefaultParagraphFont"/>
    <w:uiPriority w:val="99"/>
    <w:rsid w:val="00BF64B2"/>
    <w:rPr>
      <w:sz w:val="20"/>
      <w:szCs w:val="20"/>
    </w:rPr>
  </w:style>
  <w:style w:type="character" w:customStyle="1" w:styleId="FootnoteTextChar2">
    <w:name w:val="Footnote Text Char2"/>
    <w:aliases w:val="Schriftart: 9 pt Char,Schriftart: 10 pt Char,Schriftart: 8 pt Char,WB-Fußnotentext Char,fn Char,footnote text Char,Footnotes Char,Footnote ak Char,FoodNote Char,ft Char,Footnote text Char,Footnote Char,Footnote Text Char1 Char"/>
    <w:link w:val="FootnoteText"/>
    <w:uiPriority w:val="99"/>
    <w:rsid w:val="00BF64B2"/>
    <w:rPr>
      <w:rFonts w:ascii="Times New Roman" w:eastAsia="Times New Roman" w:hAnsi="Times New Roman" w:cs="Times New Roman"/>
      <w:sz w:val="20"/>
      <w:szCs w:val="20"/>
      <w:lang w:val="en-GB" w:eastAsia="en-GB"/>
    </w:rPr>
  </w:style>
  <w:style w:type="paragraph" w:customStyle="1" w:styleId="numparg">
    <w:name w:val="numparg"/>
    <w:basedOn w:val="Heading1"/>
    <w:rsid w:val="00BF64B2"/>
    <w:pPr>
      <w:keepLines w:val="0"/>
      <w:numPr>
        <w:numId w:val="2"/>
      </w:numPr>
      <w:spacing w:before="30" w:after="30" w:line="240" w:lineRule="auto"/>
    </w:pPr>
    <w:rPr>
      <w:rFonts w:ascii="Times New Roman" w:eastAsia="Times New Roman" w:hAnsi="Times New Roman" w:cs="Times New Roman"/>
      <w:b/>
      <w:snapToGrid w:val="0"/>
      <w:color w:val="auto"/>
      <w:kern w:val="28"/>
      <w:sz w:val="24"/>
      <w:szCs w:val="20"/>
    </w:rPr>
  </w:style>
  <w:style w:type="paragraph" w:customStyle="1" w:styleId="WW-Default">
    <w:name w:val="WW-Default"/>
    <w:link w:val="WW-DefaultChar"/>
    <w:rsid w:val="00106F6F"/>
    <w:pPr>
      <w:suppressAutoHyphens/>
      <w:autoSpaceDE w:val="0"/>
      <w:spacing w:after="0" w:line="240" w:lineRule="auto"/>
    </w:pPr>
    <w:rPr>
      <w:rFonts w:ascii="Garamond" w:eastAsia="Times New Roman" w:hAnsi="Garamond" w:cs="Garamond"/>
      <w:color w:val="000000"/>
      <w:sz w:val="24"/>
      <w:szCs w:val="24"/>
      <w:lang w:eastAsia="ar-SA"/>
    </w:rPr>
  </w:style>
  <w:style w:type="character" w:customStyle="1" w:styleId="WW-DefaultChar">
    <w:name w:val="WW-Default Char"/>
    <w:link w:val="WW-Default"/>
    <w:rsid w:val="00106F6F"/>
    <w:rPr>
      <w:rFonts w:ascii="Garamond" w:eastAsia="Times New Roman" w:hAnsi="Garamond" w:cs="Garamond"/>
      <w:color w:val="000000"/>
      <w:sz w:val="24"/>
      <w:szCs w:val="24"/>
      <w:lang w:eastAsia="ar-SA"/>
    </w:rPr>
  </w:style>
  <w:style w:type="paragraph" w:customStyle="1" w:styleId="Bullet">
    <w:name w:val="Bullet"/>
    <w:basedOn w:val="Normal"/>
    <w:link w:val="BulletChar"/>
    <w:uiPriority w:val="1"/>
    <w:qFormat/>
    <w:rsid w:val="00312F6A"/>
    <w:pPr>
      <w:numPr>
        <w:numId w:val="3"/>
      </w:numPr>
      <w:spacing w:after="60" w:line="240" w:lineRule="auto"/>
    </w:pPr>
    <w:rPr>
      <w:rFonts w:eastAsia="Times New Roman" w:cstheme="minorHAnsi"/>
      <w:color w:val="000000" w:themeColor="text1"/>
      <w:szCs w:val="20"/>
      <w:lang w:eastAsia="en-GB"/>
    </w:rPr>
  </w:style>
  <w:style w:type="character" w:customStyle="1" w:styleId="BulletChar">
    <w:name w:val="Bullet Char"/>
    <w:link w:val="Bullet"/>
    <w:uiPriority w:val="1"/>
    <w:rsid w:val="00312F6A"/>
    <w:rPr>
      <w:rFonts w:ascii="Tw Cen MT" w:eastAsia="Times New Roman" w:hAnsi="Tw Cen MT" w:cstheme="minorHAnsi"/>
      <w:color w:val="000000" w:themeColor="text1"/>
      <w:sz w:val="24"/>
      <w:szCs w:val="20"/>
      <w:lang w:val="en-GB" w:eastAsia="en-GB"/>
    </w:rPr>
  </w:style>
  <w:style w:type="paragraph" w:styleId="Caption">
    <w:name w:val="caption"/>
    <w:basedOn w:val="Normal"/>
    <w:next w:val="Normal"/>
    <w:uiPriority w:val="2"/>
    <w:unhideWhenUsed/>
    <w:qFormat/>
    <w:rsid w:val="00E16244"/>
    <w:pPr>
      <w:spacing w:after="200" w:line="240" w:lineRule="auto"/>
    </w:pPr>
    <w:rPr>
      <w:i/>
      <w:color w:val="2BAEAB"/>
      <w:lang w:eastAsia="de-DE"/>
    </w:rPr>
  </w:style>
  <w:style w:type="character" w:styleId="CommentReference">
    <w:name w:val="annotation reference"/>
    <w:basedOn w:val="DefaultParagraphFont"/>
    <w:uiPriority w:val="99"/>
    <w:semiHidden/>
    <w:unhideWhenUsed/>
    <w:rsid w:val="00F03FFC"/>
    <w:rPr>
      <w:sz w:val="16"/>
      <w:szCs w:val="16"/>
    </w:rPr>
  </w:style>
  <w:style w:type="paragraph" w:styleId="CommentText">
    <w:name w:val="annotation text"/>
    <w:basedOn w:val="Normal"/>
    <w:link w:val="CommentTextChar"/>
    <w:uiPriority w:val="99"/>
    <w:unhideWhenUsed/>
    <w:rsid w:val="00F03FFC"/>
    <w:pPr>
      <w:spacing w:line="240" w:lineRule="auto"/>
    </w:pPr>
    <w:rPr>
      <w:sz w:val="20"/>
      <w:szCs w:val="20"/>
    </w:rPr>
  </w:style>
  <w:style w:type="character" w:customStyle="1" w:styleId="CommentTextChar">
    <w:name w:val="Comment Text Char"/>
    <w:basedOn w:val="DefaultParagraphFont"/>
    <w:link w:val="CommentText"/>
    <w:uiPriority w:val="99"/>
    <w:rsid w:val="00F03FFC"/>
    <w:rPr>
      <w:sz w:val="20"/>
      <w:szCs w:val="20"/>
    </w:rPr>
  </w:style>
  <w:style w:type="paragraph" w:styleId="CommentSubject">
    <w:name w:val="annotation subject"/>
    <w:basedOn w:val="CommentText"/>
    <w:next w:val="CommentText"/>
    <w:link w:val="CommentSubjectChar"/>
    <w:uiPriority w:val="99"/>
    <w:semiHidden/>
    <w:unhideWhenUsed/>
    <w:rsid w:val="00F03FFC"/>
    <w:rPr>
      <w:b/>
      <w:bCs/>
    </w:rPr>
  </w:style>
  <w:style w:type="character" w:customStyle="1" w:styleId="CommentSubjectChar">
    <w:name w:val="Comment Subject Char"/>
    <w:basedOn w:val="CommentTextChar"/>
    <w:link w:val="CommentSubject"/>
    <w:uiPriority w:val="99"/>
    <w:semiHidden/>
    <w:rsid w:val="00F03FFC"/>
    <w:rPr>
      <w:b/>
      <w:bCs/>
      <w:sz w:val="20"/>
      <w:szCs w:val="20"/>
    </w:rPr>
  </w:style>
  <w:style w:type="paragraph" w:customStyle="1" w:styleId="tabletxt">
    <w:name w:val="tabletxt"/>
    <w:basedOn w:val="Normal"/>
    <w:rsid w:val="00A30559"/>
    <w:pPr>
      <w:autoSpaceDE w:val="0"/>
      <w:autoSpaceDN w:val="0"/>
      <w:adjustRightInd w:val="0"/>
      <w:spacing w:before="20" w:after="20" w:line="240" w:lineRule="auto"/>
    </w:pPr>
    <w:rPr>
      <w:rFonts w:ascii="Times New Roman" w:eastAsia="Times New Roman" w:hAnsi="Times New Roman" w:cs="Arial"/>
      <w:sz w:val="20"/>
      <w:szCs w:val="20"/>
    </w:rPr>
  </w:style>
  <w:style w:type="paragraph" w:customStyle="1" w:styleId="Tabletext">
    <w:name w:val="Tabletext"/>
    <w:basedOn w:val="Normal"/>
    <w:rsid w:val="00C376C4"/>
    <w:pPr>
      <w:keepLines/>
      <w:widowControl w:val="0"/>
      <w:spacing w:after="0" w:line="240" w:lineRule="atLeast"/>
    </w:pPr>
    <w:rPr>
      <w:rFonts w:ascii="Arial" w:eastAsia="Times New Roman" w:hAnsi="Arial" w:cs="Times New Roman"/>
      <w:sz w:val="20"/>
      <w:szCs w:val="20"/>
    </w:rPr>
  </w:style>
  <w:style w:type="paragraph" w:styleId="NormalWeb">
    <w:name w:val="Normal (Web)"/>
    <w:basedOn w:val="Normal"/>
    <w:uiPriority w:val="99"/>
    <w:unhideWhenUsed/>
    <w:rsid w:val="00473A3A"/>
    <w:pPr>
      <w:spacing w:before="100" w:beforeAutospacing="1" w:after="100" w:afterAutospacing="1" w:line="240" w:lineRule="auto"/>
    </w:pPr>
    <w:rPr>
      <w:rFonts w:ascii="Times New Roman" w:eastAsia="Times New Roman" w:hAnsi="Times New Roman" w:cs="Times New Roman"/>
      <w:szCs w:val="24"/>
      <w:lang w:val="el-GR" w:eastAsia="el-GR"/>
    </w:rPr>
  </w:style>
  <w:style w:type="paragraph" w:customStyle="1" w:styleId="TableText0">
    <w:name w:val="Table Text"/>
    <w:basedOn w:val="Normal"/>
    <w:rsid w:val="00BE4DB2"/>
    <w:pPr>
      <w:spacing w:before="60" w:after="60" w:line="240" w:lineRule="auto"/>
    </w:pPr>
    <w:rPr>
      <w:rFonts w:ascii="Arial" w:eastAsia="MS Mincho" w:hAnsi="Arial" w:cs="Times New Roman"/>
      <w:sz w:val="22"/>
      <w:szCs w:val="24"/>
      <w:lang w:eastAsia="de-DE"/>
    </w:rPr>
  </w:style>
  <w:style w:type="table" w:styleId="TableGrid">
    <w:name w:val="Table Grid"/>
    <w:aliases w:val="TabelEcorys,Tabellengitternetz"/>
    <w:basedOn w:val="TableNormal"/>
    <w:uiPriority w:val="59"/>
    <w:rsid w:val="006E3015"/>
    <w:pPr>
      <w:spacing w:after="0" w:line="240" w:lineRule="auto"/>
    </w:pPr>
    <w:rPr>
      <w:rFonts w:ascii="Calibri" w:eastAsia="MS Mincho"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oma11">
    <w:name w:val="Tahoma 11"/>
    <w:basedOn w:val="Normal"/>
    <w:link w:val="Tahoma11Char"/>
    <w:rsid w:val="006E3015"/>
    <w:pPr>
      <w:tabs>
        <w:tab w:val="left" w:pos="357"/>
      </w:tabs>
      <w:spacing w:after="0" w:line="240" w:lineRule="auto"/>
    </w:pPr>
    <w:rPr>
      <w:rFonts w:ascii="Tahoma" w:eastAsia="Times New Roman" w:hAnsi="Tahoma" w:cs="Times New Roman"/>
      <w:sz w:val="22"/>
      <w:szCs w:val="24"/>
      <w:lang w:val="cs-CZ"/>
    </w:rPr>
  </w:style>
  <w:style w:type="character" w:customStyle="1" w:styleId="Tahoma11Char">
    <w:name w:val="Tahoma 11 Char"/>
    <w:link w:val="Tahoma11"/>
    <w:rsid w:val="006E3015"/>
    <w:rPr>
      <w:rFonts w:ascii="Tahoma" w:eastAsia="Times New Roman" w:hAnsi="Tahoma" w:cs="Times New Roman"/>
      <w:szCs w:val="24"/>
      <w:lang w:val="cs-CZ"/>
    </w:rPr>
  </w:style>
  <w:style w:type="paragraph" w:customStyle="1" w:styleId="AllCapsHeading">
    <w:name w:val="All Caps Heading"/>
    <w:basedOn w:val="Normal"/>
    <w:rsid w:val="006E3015"/>
    <w:pPr>
      <w:spacing w:after="0" w:line="240" w:lineRule="auto"/>
    </w:pPr>
    <w:rPr>
      <w:rFonts w:ascii="Tahoma" w:eastAsia="Times New Roman" w:hAnsi="Tahoma" w:cs="Times New Roman"/>
      <w:b/>
      <w:caps/>
      <w:color w:val="808080"/>
      <w:spacing w:val="4"/>
      <w:sz w:val="14"/>
      <w:szCs w:val="16"/>
    </w:rPr>
  </w:style>
  <w:style w:type="paragraph" w:styleId="TOC4">
    <w:name w:val="toc 4"/>
    <w:basedOn w:val="Normal"/>
    <w:next w:val="Normal"/>
    <w:autoRedefine/>
    <w:uiPriority w:val="39"/>
    <w:unhideWhenUsed/>
    <w:rsid w:val="003113D6"/>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3113D6"/>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3113D6"/>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3113D6"/>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3113D6"/>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3113D6"/>
    <w:pPr>
      <w:spacing w:after="0"/>
      <w:ind w:left="1920"/>
      <w:jc w:val="left"/>
    </w:pPr>
    <w:rPr>
      <w:rFonts w:asciiTheme="minorHAnsi" w:hAnsiTheme="minorHAnsi" w:cstheme="minorHAnsi"/>
      <w:sz w:val="18"/>
      <w:szCs w:val="18"/>
    </w:rPr>
  </w:style>
  <w:style w:type="paragraph" w:styleId="TableofFigures">
    <w:name w:val="table of figures"/>
    <w:basedOn w:val="Normal"/>
    <w:next w:val="Normal"/>
    <w:uiPriority w:val="99"/>
    <w:unhideWhenUsed/>
    <w:rsid w:val="000402EC"/>
    <w:pPr>
      <w:spacing w:after="0"/>
      <w:ind w:left="480" w:hanging="480"/>
    </w:pPr>
    <w:rPr>
      <w:smallCaps/>
      <w:sz w:val="20"/>
      <w:szCs w:val="20"/>
    </w:rPr>
  </w:style>
  <w:style w:type="paragraph" w:styleId="BodyText">
    <w:name w:val="Body Text"/>
    <w:basedOn w:val="Normal"/>
    <w:link w:val="BodyTextChar"/>
    <w:uiPriority w:val="99"/>
    <w:qFormat/>
    <w:rsid w:val="00E16244"/>
    <w:pPr>
      <w:spacing w:before="30" w:after="120" w:line="276" w:lineRule="auto"/>
    </w:pPr>
    <w:rPr>
      <w:rFonts w:eastAsia="Times New Roman" w:cs="Times New Roman"/>
      <w:sz w:val="22"/>
      <w:szCs w:val="20"/>
    </w:rPr>
  </w:style>
  <w:style w:type="character" w:customStyle="1" w:styleId="BodyTextChar">
    <w:name w:val="Body Text Char"/>
    <w:basedOn w:val="DefaultParagraphFont"/>
    <w:link w:val="BodyText"/>
    <w:uiPriority w:val="99"/>
    <w:rsid w:val="00E16244"/>
    <w:rPr>
      <w:rFonts w:ascii="Tw Cen MT" w:eastAsia="Times New Roman" w:hAnsi="Tw Cen MT" w:cs="Times New Roman"/>
      <w:szCs w:val="20"/>
      <w:lang w:val="en-GB"/>
    </w:rPr>
  </w:style>
  <w:style w:type="character" w:styleId="FollowedHyperlink">
    <w:name w:val="FollowedHyperlink"/>
    <w:basedOn w:val="DefaultParagraphFont"/>
    <w:uiPriority w:val="99"/>
    <w:semiHidden/>
    <w:unhideWhenUsed/>
    <w:rsid w:val="00AC76F1"/>
    <w:rPr>
      <w:color w:val="954F72" w:themeColor="followedHyperlink"/>
      <w:u w:val="single"/>
    </w:rPr>
  </w:style>
  <w:style w:type="paragraph" w:customStyle="1" w:styleId="11TEXT">
    <w:name w:val="1.1TEXT"/>
    <w:basedOn w:val="Normal"/>
    <w:rsid w:val="00364E87"/>
    <w:pPr>
      <w:spacing w:before="60" w:after="0" w:line="240" w:lineRule="auto"/>
      <w:ind w:left="1021"/>
    </w:pPr>
    <w:rPr>
      <w:rFonts w:ascii="Arial" w:eastAsia="Times New Roman" w:hAnsi="Arial" w:cs="Times New Roman"/>
      <w:sz w:val="23"/>
      <w:szCs w:val="20"/>
      <w:lang w:val="en-US"/>
    </w:rPr>
  </w:style>
  <w:style w:type="paragraph" w:customStyle="1" w:styleId="Apara">
    <w:name w:val="A para"/>
    <w:basedOn w:val="Normal"/>
    <w:link w:val="AparaChar"/>
    <w:uiPriority w:val="3"/>
    <w:qFormat/>
    <w:rsid w:val="007A27EC"/>
    <w:pPr>
      <w:spacing w:before="120" w:after="0" w:line="240" w:lineRule="auto"/>
    </w:pPr>
    <w:rPr>
      <w:rFonts w:eastAsia="Times New Roman" w:cs="Arial"/>
      <w:sz w:val="20"/>
      <w:szCs w:val="20"/>
      <w:lang w:val="el-GR" w:eastAsia="el-GR" w:bidi="en-US"/>
    </w:rPr>
  </w:style>
  <w:style w:type="character" w:customStyle="1" w:styleId="AparaChar">
    <w:name w:val="A para Char"/>
    <w:basedOn w:val="DefaultParagraphFont"/>
    <w:link w:val="Apara"/>
    <w:uiPriority w:val="3"/>
    <w:rsid w:val="007A27EC"/>
    <w:rPr>
      <w:rFonts w:ascii="Tw Cen MT" w:eastAsia="Times New Roman" w:hAnsi="Tw Cen MT" w:cs="Arial"/>
      <w:sz w:val="20"/>
      <w:szCs w:val="20"/>
      <w:lang w:val="el-GR" w:eastAsia="el-GR" w:bidi="en-US"/>
    </w:rPr>
  </w:style>
  <w:style w:type="character" w:customStyle="1" w:styleId="None">
    <w:name w:val="None"/>
    <w:rsid w:val="00922FF0"/>
  </w:style>
  <w:style w:type="paragraph" w:customStyle="1" w:styleId="DocumentTitle">
    <w:name w:val="Document Title"/>
    <w:basedOn w:val="Normal"/>
    <w:next w:val="Normal"/>
    <w:uiPriority w:val="2"/>
    <w:qFormat/>
    <w:rsid w:val="00E16244"/>
    <w:pPr>
      <w:shd w:val="pct25" w:color="FFFFFF" w:themeColor="background1" w:fill="FFFFFF" w:themeFill="background1"/>
      <w:spacing w:before="240" w:after="240" w:line="360" w:lineRule="exact"/>
      <w:jc w:val="center"/>
    </w:pPr>
    <w:rPr>
      <w:b/>
      <w:color w:val="1F4E79"/>
      <w:sz w:val="40"/>
      <w:lang w:val="it-IT"/>
    </w:rPr>
  </w:style>
  <w:style w:type="paragraph" w:styleId="NoSpacing">
    <w:name w:val="No Spacing"/>
    <w:link w:val="NoSpacingChar"/>
    <w:uiPriority w:val="1"/>
    <w:qFormat/>
    <w:rsid w:val="007A27EC"/>
    <w:pPr>
      <w:spacing w:after="0" w:line="240" w:lineRule="auto"/>
    </w:pPr>
    <w:rPr>
      <w:rFonts w:ascii="Tw Cen MT" w:hAnsi="Tw Cen MT"/>
      <w:sz w:val="24"/>
      <w:lang w:val="en-GB"/>
    </w:rPr>
  </w:style>
  <w:style w:type="character" w:styleId="PlaceholderText">
    <w:name w:val="Placeholder Text"/>
    <w:basedOn w:val="DefaultParagraphFont"/>
    <w:uiPriority w:val="99"/>
    <w:semiHidden/>
    <w:rsid w:val="001F4ABA"/>
    <w:rPr>
      <w:color w:val="808080"/>
    </w:rPr>
  </w:style>
  <w:style w:type="paragraph" w:styleId="Bibliography">
    <w:name w:val="Bibliography"/>
    <w:basedOn w:val="Normal"/>
    <w:next w:val="Normal"/>
    <w:uiPriority w:val="37"/>
    <w:unhideWhenUsed/>
    <w:rsid w:val="002F17B9"/>
  </w:style>
  <w:style w:type="character" w:customStyle="1" w:styleId="Menzione1">
    <w:name w:val="Menzione1"/>
    <w:basedOn w:val="DefaultParagraphFont"/>
    <w:uiPriority w:val="99"/>
    <w:semiHidden/>
    <w:unhideWhenUsed/>
    <w:rsid w:val="00A718C1"/>
    <w:rPr>
      <w:color w:val="2B579A"/>
      <w:shd w:val="clear" w:color="auto" w:fill="E6E6E6"/>
    </w:rPr>
  </w:style>
  <w:style w:type="paragraph" w:customStyle="1" w:styleId="ApdxH1">
    <w:name w:val="Apdx H1"/>
    <w:basedOn w:val="Heading1"/>
    <w:next w:val="Normal"/>
    <w:link w:val="ApdxH1Char"/>
    <w:uiPriority w:val="10"/>
    <w:qFormat/>
    <w:rsid w:val="001D37E5"/>
    <w:pPr>
      <w:numPr>
        <w:numId w:val="5"/>
      </w:numPr>
      <w:ind w:left="2410" w:hanging="2410"/>
    </w:pPr>
  </w:style>
  <w:style w:type="paragraph" w:customStyle="1" w:styleId="ApdxH2">
    <w:name w:val="Apdx H2"/>
    <w:basedOn w:val="Heading2"/>
    <w:link w:val="ApdxH2Char"/>
    <w:uiPriority w:val="2"/>
    <w:unhideWhenUsed/>
    <w:qFormat/>
    <w:rsid w:val="007A27EC"/>
    <w:pPr>
      <w:numPr>
        <w:numId w:val="5"/>
      </w:numPr>
    </w:pPr>
  </w:style>
  <w:style w:type="character" w:customStyle="1" w:styleId="ApdxH1Char">
    <w:name w:val="Apdx H1 Char"/>
    <w:basedOn w:val="Heading1Char"/>
    <w:link w:val="ApdxH1"/>
    <w:uiPriority w:val="10"/>
    <w:rsid w:val="0010674B"/>
    <w:rPr>
      <w:rFonts w:ascii="Tw Cen MT" w:eastAsiaTheme="majorEastAsia" w:hAnsi="Tw Cen MT" w:cs="Times New Roman (Headings CS)"/>
      <w:color w:val="1F4E79"/>
      <w:sz w:val="44"/>
      <w:szCs w:val="32"/>
      <w:lang w:val="en-GB"/>
    </w:rPr>
  </w:style>
  <w:style w:type="paragraph" w:customStyle="1" w:styleId="ApdxH3">
    <w:name w:val="Apdx H3"/>
    <w:basedOn w:val="Heading3"/>
    <w:link w:val="ApdxH3Char"/>
    <w:unhideWhenUsed/>
    <w:qFormat/>
    <w:rsid w:val="00C034B0"/>
    <w:pPr>
      <w:numPr>
        <w:numId w:val="5"/>
      </w:numPr>
    </w:pPr>
  </w:style>
  <w:style w:type="character" w:customStyle="1" w:styleId="ApdxH2Char">
    <w:name w:val="Apdx H2 Char"/>
    <w:basedOn w:val="Heading2Char"/>
    <w:link w:val="ApdxH2"/>
    <w:uiPriority w:val="2"/>
    <w:rsid w:val="007A27EC"/>
    <w:rPr>
      <w:rFonts w:ascii="Tw Cen MT" w:eastAsia="Calibri" w:hAnsi="Tw Cen MT" w:cstheme="majorHAnsi"/>
      <w:color w:val="0070C0"/>
      <w:sz w:val="32"/>
      <w:szCs w:val="32"/>
      <w:shd w:val="clear" w:color="auto" w:fill="CDF4F3"/>
      <w:lang w:val="en-GB"/>
    </w:rPr>
  </w:style>
  <w:style w:type="paragraph" w:customStyle="1" w:styleId="ApdxH4">
    <w:name w:val="Apdx H4"/>
    <w:basedOn w:val="Heading4"/>
    <w:link w:val="ApdxH4Char"/>
    <w:uiPriority w:val="2"/>
    <w:unhideWhenUsed/>
    <w:qFormat/>
    <w:rsid w:val="00312F6A"/>
    <w:pPr>
      <w:numPr>
        <w:numId w:val="5"/>
      </w:numPr>
    </w:pPr>
  </w:style>
  <w:style w:type="character" w:customStyle="1" w:styleId="ApdxH3Char">
    <w:name w:val="Apdx H3 Char"/>
    <w:basedOn w:val="Heading3Char"/>
    <w:link w:val="ApdxH3"/>
    <w:rsid w:val="0010674B"/>
    <w:rPr>
      <w:rFonts w:ascii="Tw Cen MT" w:eastAsia="Calibri" w:hAnsi="Tw Cen MT" w:cs="Times New Roman"/>
      <w:b/>
      <w:color w:val="0070C0"/>
      <w:shd w:val="clear" w:color="69BFFF" w:fill="CDEAFF"/>
      <w:lang w:val="en-GB"/>
    </w:rPr>
  </w:style>
  <w:style w:type="paragraph" w:customStyle="1" w:styleId="ApdxH5">
    <w:name w:val="Apdx H5"/>
    <w:basedOn w:val="Heading5"/>
    <w:link w:val="ApdxH5Char"/>
    <w:uiPriority w:val="2"/>
    <w:unhideWhenUsed/>
    <w:qFormat/>
    <w:rsid w:val="00C034B0"/>
    <w:pPr>
      <w:numPr>
        <w:numId w:val="5"/>
      </w:numPr>
    </w:pPr>
  </w:style>
  <w:style w:type="character" w:customStyle="1" w:styleId="ApdxH4Char">
    <w:name w:val="Apdx H4 Char"/>
    <w:basedOn w:val="Heading4Char"/>
    <w:link w:val="ApdxH4"/>
    <w:uiPriority w:val="2"/>
    <w:rsid w:val="00312F6A"/>
    <w:rPr>
      <w:rFonts w:ascii="Tw Cen MT" w:eastAsiaTheme="majorEastAsia" w:hAnsi="Tw Cen MT" w:cstheme="majorBidi"/>
      <w:b/>
      <w:bCs/>
      <w:i/>
      <w:iCs/>
      <w:color w:val="0070C0"/>
      <w:sz w:val="24"/>
      <w:lang w:val="en-GB"/>
    </w:rPr>
  </w:style>
  <w:style w:type="paragraph" w:customStyle="1" w:styleId="ApdxH6">
    <w:name w:val="Apdx H6"/>
    <w:basedOn w:val="Heading6"/>
    <w:link w:val="ApdxH6Char"/>
    <w:uiPriority w:val="10"/>
    <w:unhideWhenUsed/>
    <w:qFormat/>
    <w:rsid w:val="00312F6A"/>
    <w:pPr>
      <w:numPr>
        <w:numId w:val="5"/>
      </w:numPr>
    </w:pPr>
  </w:style>
  <w:style w:type="character" w:customStyle="1" w:styleId="ApdxH5Char">
    <w:name w:val="Apdx H5 Char"/>
    <w:basedOn w:val="Heading5Char"/>
    <w:link w:val="ApdxH5"/>
    <w:uiPriority w:val="2"/>
    <w:rsid w:val="0010674B"/>
    <w:rPr>
      <w:rFonts w:ascii="Tw Cen MT" w:eastAsiaTheme="majorEastAsia" w:hAnsi="Tw Cen MT" w:cstheme="majorBidi"/>
      <w:b/>
      <w:i/>
      <w:color w:val="0070C0"/>
      <w:sz w:val="24"/>
      <w:lang w:val="en-GB"/>
    </w:rPr>
  </w:style>
  <w:style w:type="paragraph" w:customStyle="1" w:styleId="ApdxH7">
    <w:name w:val="Apdx H7"/>
    <w:basedOn w:val="Heading7"/>
    <w:link w:val="ApdxH7Char"/>
    <w:uiPriority w:val="2"/>
    <w:unhideWhenUsed/>
    <w:qFormat/>
    <w:rsid w:val="00312F6A"/>
    <w:pPr>
      <w:numPr>
        <w:numId w:val="5"/>
      </w:numPr>
    </w:pPr>
  </w:style>
  <w:style w:type="character" w:customStyle="1" w:styleId="ApdxH6Char">
    <w:name w:val="Apdx H6 Char"/>
    <w:basedOn w:val="Heading6Char"/>
    <w:link w:val="ApdxH6"/>
    <w:uiPriority w:val="10"/>
    <w:rsid w:val="00312F6A"/>
    <w:rPr>
      <w:rFonts w:ascii="Tw Cen MT" w:eastAsiaTheme="majorEastAsia" w:hAnsi="Tw Cen MT" w:cstheme="majorBidi"/>
      <w:b/>
      <w:i/>
      <w:iCs/>
      <w:color w:val="0070C0"/>
      <w:sz w:val="24"/>
      <w:lang w:val="en-GB"/>
    </w:rPr>
  </w:style>
  <w:style w:type="paragraph" w:customStyle="1" w:styleId="ApdxH8">
    <w:name w:val="Apdx H8"/>
    <w:basedOn w:val="Heading8"/>
    <w:link w:val="ApdxH8Char"/>
    <w:uiPriority w:val="2"/>
    <w:unhideWhenUsed/>
    <w:qFormat/>
    <w:rsid w:val="00C034B0"/>
    <w:pPr>
      <w:numPr>
        <w:numId w:val="5"/>
      </w:numPr>
    </w:pPr>
  </w:style>
  <w:style w:type="character" w:customStyle="1" w:styleId="ApdxH7Char">
    <w:name w:val="Apdx H7 Char"/>
    <w:basedOn w:val="Heading7Char"/>
    <w:link w:val="ApdxH7"/>
    <w:uiPriority w:val="2"/>
    <w:rsid w:val="00312F6A"/>
    <w:rPr>
      <w:rFonts w:ascii="Tw Cen MT" w:eastAsiaTheme="majorEastAsia" w:hAnsi="Tw Cen MT" w:cstheme="majorBidi"/>
      <w:b/>
      <w:i/>
      <w:iCs/>
      <w:color w:val="0070C0"/>
      <w:sz w:val="24"/>
      <w:lang w:val="en-GB"/>
    </w:rPr>
  </w:style>
  <w:style w:type="paragraph" w:customStyle="1" w:styleId="ApdxH9">
    <w:name w:val="Apdx H9"/>
    <w:basedOn w:val="Heading9"/>
    <w:link w:val="ApdxH9Char"/>
    <w:uiPriority w:val="2"/>
    <w:unhideWhenUsed/>
    <w:qFormat/>
    <w:rsid w:val="00312F6A"/>
    <w:pPr>
      <w:numPr>
        <w:numId w:val="5"/>
      </w:numPr>
    </w:pPr>
  </w:style>
  <w:style w:type="character" w:customStyle="1" w:styleId="ApdxH8Char">
    <w:name w:val="Apdx H8 Char"/>
    <w:basedOn w:val="Heading8Char"/>
    <w:link w:val="ApdxH8"/>
    <w:uiPriority w:val="2"/>
    <w:rsid w:val="0010674B"/>
    <w:rPr>
      <w:rFonts w:ascii="Tw Cen MT" w:eastAsiaTheme="majorEastAsia" w:hAnsi="Tw Cen MT" w:cstheme="majorBidi"/>
      <w:b/>
      <w:i/>
      <w:color w:val="0070C0"/>
      <w:sz w:val="24"/>
      <w:szCs w:val="20"/>
      <w:lang w:val="en-GB"/>
    </w:rPr>
  </w:style>
  <w:style w:type="character" w:customStyle="1" w:styleId="ApdxH9Char">
    <w:name w:val="Apdx H9 Char"/>
    <w:basedOn w:val="Heading9Char"/>
    <w:link w:val="ApdxH9"/>
    <w:uiPriority w:val="2"/>
    <w:rsid w:val="00312F6A"/>
    <w:rPr>
      <w:rFonts w:ascii="Tw Cen MT" w:eastAsiaTheme="majorEastAsia" w:hAnsi="Tw Cen MT" w:cstheme="majorBidi"/>
      <w:b/>
      <w:i/>
      <w:iCs/>
      <w:color w:val="0070C0"/>
      <w:sz w:val="24"/>
      <w:szCs w:val="20"/>
      <w:lang w:val="en-GB"/>
    </w:rPr>
  </w:style>
  <w:style w:type="paragraph" w:customStyle="1" w:styleId="PreambleHeading">
    <w:name w:val="Preamble Heading"/>
    <w:basedOn w:val="Heading1"/>
    <w:link w:val="PreambleHeadingChar"/>
    <w:uiPriority w:val="2"/>
    <w:qFormat/>
    <w:rsid w:val="0010674B"/>
    <w:rPr>
      <w:lang w:eastAsia="el-GR"/>
    </w:rPr>
  </w:style>
  <w:style w:type="character" w:customStyle="1" w:styleId="PreambleHeadingChar">
    <w:name w:val="Preamble Heading Char"/>
    <w:basedOn w:val="Heading1Char"/>
    <w:link w:val="PreambleHeading"/>
    <w:uiPriority w:val="2"/>
    <w:rsid w:val="0010674B"/>
    <w:rPr>
      <w:rFonts w:ascii="Tw Cen MT" w:eastAsiaTheme="majorEastAsia" w:hAnsi="Tw Cen MT" w:cs="Times New Roman (Headings CS)"/>
      <w:color w:val="1F4E79"/>
      <w:sz w:val="44"/>
      <w:szCs w:val="32"/>
      <w:lang w:val="en-GB" w:eastAsia="el-GR"/>
    </w:rPr>
  </w:style>
  <w:style w:type="character" w:customStyle="1" w:styleId="Mention1">
    <w:name w:val="Mention1"/>
    <w:basedOn w:val="DefaultParagraphFont"/>
    <w:uiPriority w:val="99"/>
    <w:semiHidden/>
    <w:unhideWhenUsed/>
    <w:rsid w:val="00D2143C"/>
    <w:rPr>
      <w:color w:val="2B579A"/>
      <w:shd w:val="clear" w:color="auto" w:fill="E6E6E6"/>
    </w:rPr>
  </w:style>
  <w:style w:type="character" w:styleId="Strong">
    <w:name w:val="Strong"/>
    <w:basedOn w:val="DefaultParagraphFont"/>
    <w:uiPriority w:val="22"/>
    <w:qFormat/>
    <w:rsid w:val="007A27EC"/>
    <w:rPr>
      <w:rFonts w:ascii="Tw Cen MT" w:hAnsi="Tw Cen MT"/>
      <w:b/>
      <w:bCs/>
    </w:rPr>
  </w:style>
  <w:style w:type="character" w:customStyle="1" w:styleId="UnresolvedMention1">
    <w:name w:val="Unresolved Mention1"/>
    <w:basedOn w:val="DefaultParagraphFont"/>
    <w:uiPriority w:val="99"/>
    <w:semiHidden/>
    <w:unhideWhenUsed/>
    <w:rsid w:val="00B046C4"/>
    <w:rPr>
      <w:color w:val="808080"/>
      <w:shd w:val="clear" w:color="auto" w:fill="E6E6E6"/>
    </w:rPr>
  </w:style>
  <w:style w:type="paragraph" w:customStyle="1" w:styleId="Default">
    <w:name w:val="Default"/>
    <w:rsid w:val="005B2533"/>
    <w:pPr>
      <w:autoSpaceDE w:val="0"/>
      <w:autoSpaceDN w:val="0"/>
      <w:adjustRightInd w:val="0"/>
      <w:spacing w:after="0" w:line="240" w:lineRule="auto"/>
    </w:pPr>
    <w:rPr>
      <w:rFonts w:ascii="Calibri" w:hAnsi="Calibri" w:cs="Calibri"/>
      <w:color w:val="000000"/>
      <w:sz w:val="24"/>
      <w:szCs w:val="24"/>
      <w:lang w:val="el-GR"/>
    </w:rPr>
  </w:style>
  <w:style w:type="character" w:customStyle="1" w:styleId="InternetLink">
    <w:name w:val="Internet Link"/>
    <w:rsid w:val="006127B6"/>
    <w:rPr>
      <w:color w:val="0000FF"/>
      <w:u w:val="single"/>
    </w:rPr>
  </w:style>
  <w:style w:type="paragraph" w:customStyle="1" w:styleId="Style1">
    <w:name w:val="Style1"/>
    <w:basedOn w:val="ListParagraph"/>
    <w:link w:val="Style1Char"/>
    <w:rsid w:val="00F15C69"/>
    <w:pPr>
      <w:numPr>
        <w:numId w:val="6"/>
      </w:numPr>
      <w:tabs>
        <w:tab w:val="left" w:pos="567"/>
      </w:tabs>
      <w:spacing w:before="120" w:after="120" w:line="264" w:lineRule="auto"/>
      <w:contextualSpacing w:val="0"/>
      <w:jc w:val="left"/>
    </w:pPr>
    <w:rPr>
      <w:rFonts w:eastAsia="Times New Roman" w:cs="Times New Roman"/>
      <w:snapToGrid w:val="0"/>
      <w:color w:val="404040" w:themeColor="text1" w:themeTint="BF"/>
      <w:sz w:val="21"/>
      <w:szCs w:val="20"/>
    </w:rPr>
  </w:style>
  <w:style w:type="character" w:customStyle="1" w:styleId="Style1Char">
    <w:name w:val="Style1 Char"/>
    <w:basedOn w:val="DefaultParagraphFont"/>
    <w:link w:val="Style1"/>
    <w:rsid w:val="00F15C69"/>
    <w:rPr>
      <w:rFonts w:ascii="Tw Cen MT" w:eastAsia="Times New Roman" w:hAnsi="Tw Cen MT" w:cs="Times New Roman"/>
      <w:snapToGrid w:val="0"/>
      <w:color w:val="404040" w:themeColor="text1" w:themeTint="BF"/>
      <w:sz w:val="21"/>
      <w:szCs w:val="20"/>
      <w:lang w:val="en-GB"/>
    </w:rPr>
  </w:style>
  <w:style w:type="table" w:customStyle="1" w:styleId="GridTable4-Accent61">
    <w:name w:val="Grid Table 4 - Accent 61"/>
    <w:basedOn w:val="TableNormal"/>
    <w:uiPriority w:val="49"/>
    <w:rsid w:val="00A95B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IPSECBullet">
    <w:name w:val="CIPSEC Bullet"/>
    <w:basedOn w:val="Normal"/>
    <w:link w:val="CIPSECBulletCar"/>
    <w:rsid w:val="0057216C"/>
    <w:pPr>
      <w:numPr>
        <w:numId w:val="7"/>
      </w:numPr>
      <w:spacing w:after="0" w:line="240" w:lineRule="auto"/>
      <w:jc w:val="left"/>
    </w:pPr>
    <w:rPr>
      <w:rFonts w:ascii="Times New Roman" w:eastAsia="Times New Roman" w:hAnsi="Times New Roman" w:cs="Times New Roman"/>
      <w:lang w:val="en-US"/>
    </w:rPr>
  </w:style>
  <w:style w:type="character" w:customStyle="1" w:styleId="CIPSECBulletCar">
    <w:name w:val="CIPSEC Bullet Car"/>
    <w:link w:val="CIPSECBullet"/>
    <w:rsid w:val="0057216C"/>
    <w:rPr>
      <w:rFonts w:ascii="Times New Roman" w:eastAsia="Times New Roman" w:hAnsi="Times New Roman" w:cs="Times New Roman"/>
      <w:sz w:val="24"/>
    </w:rPr>
  </w:style>
  <w:style w:type="character" w:styleId="SubtleEmphasis">
    <w:name w:val="Subtle Emphasis"/>
    <w:basedOn w:val="DefaultParagraphFont"/>
    <w:uiPriority w:val="19"/>
    <w:qFormat/>
    <w:rsid w:val="007A27EC"/>
    <w:rPr>
      <w:rFonts w:ascii="Tw Cen MT" w:hAnsi="Tw Cen MT"/>
      <w:i/>
      <w:iCs/>
      <w:color w:val="808080" w:themeColor="text1" w:themeTint="7F"/>
    </w:rPr>
  </w:style>
  <w:style w:type="character" w:styleId="Emphasis">
    <w:name w:val="Emphasis"/>
    <w:basedOn w:val="DefaultParagraphFont"/>
    <w:uiPriority w:val="20"/>
    <w:qFormat/>
    <w:rsid w:val="007A27EC"/>
    <w:rPr>
      <w:rFonts w:ascii="Tw Cen MT" w:hAnsi="Tw Cen MT"/>
      <w:i/>
      <w:iCs/>
    </w:rPr>
  </w:style>
  <w:style w:type="character" w:styleId="IntenseEmphasis">
    <w:name w:val="Intense Emphasis"/>
    <w:basedOn w:val="DefaultParagraphFont"/>
    <w:uiPriority w:val="21"/>
    <w:qFormat/>
    <w:rsid w:val="007A27EC"/>
    <w:rPr>
      <w:rFonts w:ascii="Tw Cen MT" w:hAnsi="Tw Cen MT"/>
      <w:b/>
      <w:bCs/>
      <w:i/>
      <w:iCs/>
      <w:color w:val="5B9BD5" w:themeColor="accent1"/>
    </w:rPr>
  </w:style>
  <w:style w:type="paragraph" w:styleId="Quote">
    <w:name w:val="Quote"/>
    <w:basedOn w:val="Normal"/>
    <w:next w:val="Normal"/>
    <w:link w:val="QuoteChar"/>
    <w:uiPriority w:val="29"/>
    <w:qFormat/>
    <w:rsid w:val="007A27EC"/>
    <w:rPr>
      <w:i/>
      <w:iCs/>
      <w:color w:val="000000" w:themeColor="text1"/>
    </w:rPr>
  </w:style>
  <w:style w:type="character" w:customStyle="1" w:styleId="QuoteChar">
    <w:name w:val="Quote Char"/>
    <w:basedOn w:val="DefaultParagraphFont"/>
    <w:link w:val="Quote"/>
    <w:uiPriority w:val="29"/>
    <w:rsid w:val="007A27EC"/>
    <w:rPr>
      <w:rFonts w:ascii="Tw Cen MT" w:hAnsi="Tw Cen MT"/>
      <w:i/>
      <w:iCs/>
      <w:color w:val="000000" w:themeColor="text1"/>
      <w:sz w:val="24"/>
      <w:lang w:val="en-GB"/>
    </w:rPr>
  </w:style>
  <w:style w:type="paragraph" w:styleId="IntenseQuote">
    <w:name w:val="Intense Quote"/>
    <w:basedOn w:val="Normal"/>
    <w:next w:val="Normal"/>
    <w:link w:val="IntenseQuoteChar"/>
    <w:uiPriority w:val="30"/>
    <w:qFormat/>
    <w:rsid w:val="007A27EC"/>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A27EC"/>
    <w:rPr>
      <w:rFonts w:ascii="Tw Cen MT" w:hAnsi="Tw Cen MT"/>
      <w:b/>
      <w:bCs/>
      <w:i/>
      <w:iCs/>
      <w:color w:val="5B9BD5" w:themeColor="accent1"/>
      <w:sz w:val="24"/>
      <w:lang w:val="en-GB"/>
    </w:rPr>
  </w:style>
  <w:style w:type="character" w:styleId="SubtleReference">
    <w:name w:val="Subtle Reference"/>
    <w:basedOn w:val="DefaultParagraphFont"/>
    <w:uiPriority w:val="31"/>
    <w:qFormat/>
    <w:rsid w:val="00E16244"/>
    <w:rPr>
      <w:rFonts w:ascii="Tw Cen MT" w:hAnsi="Tw Cen MT"/>
      <w:smallCaps/>
      <w:color w:val="2BAEAB"/>
      <w:u w:val="single"/>
    </w:rPr>
  </w:style>
  <w:style w:type="character" w:styleId="IntenseReference">
    <w:name w:val="Intense Reference"/>
    <w:basedOn w:val="DefaultParagraphFont"/>
    <w:uiPriority w:val="32"/>
    <w:qFormat/>
    <w:rsid w:val="00E16244"/>
    <w:rPr>
      <w:rFonts w:ascii="Tw Cen MT" w:hAnsi="Tw Cen MT"/>
      <w:b/>
      <w:bCs/>
      <w:smallCaps/>
      <w:color w:val="2BAEAB"/>
      <w:spacing w:val="5"/>
      <w:u w:val="single"/>
    </w:rPr>
  </w:style>
  <w:style w:type="character" w:styleId="BookTitle">
    <w:name w:val="Book Title"/>
    <w:basedOn w:val="DefaultParagraphFont"/>
    <w:uiPriority w:val="33"/>
    <w:qFormat/>
    <w:rsid w:val="007A27EC"/>
    <w:rPr>
      <w:rFonts w:ascii="Tw Cen MT" w:hAnsi="Tw Cen MT"/>
      <w:b/>
      <w:bCs/>
      <w:smallCaps/>
      <w:spacing w:val="5"/>
    </w:rPr>
  </w:style>
  <w:style w:type="character" w:customStyle="1" w:styleId="NoSpacingChar">
    <w:name w:val="No Spacing Char"/>
    <w:basedOn w:val="DefaultParagraphFont"/>
    <w:link w:val="NoSpacing"/>
    <w:uiPriority w:val="1"/>
    <w:rsid w:val="007A27EC"/>
    <w:rPr>
      <w:rFonts w:ascii="Tw Cen MT" w:hAnsi="Tw Cen MT"/>
      <w:sz w:val="24"/>
      <w:lang w:val="en-GB"/>
    </w:rPr>
  </w:style>
  <w:style w:type="paragraph" w:customStyle="1" w:styleId="paragraph">
    <w:name w:val="paragraph"/>
    <w:basedOn w:val="Normal"/>
    <w:rsid w:val="002D4DA1"/>
    <w:pPr>
      <w:spacing w:before="100" w:beforeAutospacing="1" w:after="100" w:afterAutospacing="1" w:line="240" w:lineRule="auto"/>
      <w:jc w:val="left"/>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2D4DA1"/>
  </w:style>
  <w:style w:type="character" w:customStyle="1" w:styleId="eop">
    <w:name w:val="eop"/>
    <w:basedOn w:val="DefaultParagraphFont"/>
    <w:rsid w:val="002D4DA1"/>
  </w:style>
  <w:style w:type="character" w:customStyle="1" w:styleId="superscript">
    <w:name w:val="superscript"/>
    <w:basedOn w:val="DefaultParagraphFont"/>
    <w:rsid w:val="006F00E7"/>
  </w:style>
  <w:style w:type="character" w:styleId="UnresolvedMention">
    <w:name w:val="Unresolved Mention"/>
    <w:basedOn w:val="DefaultParagraphFont"/>
    <w:uiPriority w:val="99"/>
    <w:semiHidden/>
    <w:unhideWhenUsed/>
    <w:rsid w:val="006F00E7"/>
    <w:rPr>
      <w:color w:val="605E5C"/>
      <w:shd w:val="clear" w:color="auto" w:fill="E1DFDD"/>
    </w:rPr>
  </w:style>
  <w:style w:type="paragraph" w:styleId="Revision">
    <w:name w:val="Revision"/>
    <w:hidden/>
    <w:uiPriority w:val="99"/>
    <w:semiHidden/>
    <w:rsid w:val="00A55F5E"/>
    <w:pPr>
      <w:spacing w:after="0" w:line="240" w:lineRule="auto"/>
    </w:pPr>
    <w:rPr>
      <w:rFonts w:ascii="Tw Cen MT" w:hAnsi="Tw Cen MT"/>
      <w:sz w:val="24"/>
      <w:lang w:val="en-GB"/>
    </w:rPr>
  </w:style>
  <w:style w:type="numbering" w:customStyle="1" w:styleId="CurrentList1">
    <w:name w:val="Current List1"/>
    <w:uiPriority w:val="99"/>
    <w:rsid w:val="0020179B"/>
    <w:pPr>
      <w:numPr>
        <w:numId w:val="8"/>
      </w:numPr>
    </w:pPr>
  </w:style>
  <w:style w:type="character" w:customStyle="1" w:styleId="ListParagraphChar">
    <w:name w:val="List Paragraph Char"/>
    <w:aliases w:val="Viñetas (Inicio Parrafo) Char,3 Txt tabla Char,Zerrenda-paragrafoa Char,1st level - Bullet List Paragraph Char,Lettre d'introduction Char,Lista viñetas Char,Colorful List - Accent 11 Char,Bullets_normal Char,Paragraphe de liste Char"/>
    <w:basedOn w:val="DefaultParagraphFont"/>
    <w:link w:val="ListParagraph"/>
    <w:uiPriority w:val="34"/>
    <w:rsid w:val="00017752"/>
    <w:rPr>
      <w:rFonts w:ascii="Tw Cen MT" w:hAnsi="Tw Cen MT"/>
      <w:sz w:val="24"/>
      <w:lang w:val="en-GB"/>
    </w:rPr>
  </w:style>
  <w:style w:type="paragraph" w:customStyle="1" w:styleId="BulletIndent">
    <w:name w:val="BulletIndent"/>
    <w:basedOn w:val="Normal"/>
    <w:rsid w:val="00F613FE"/>
    <w:pPr>
      <w:numPr>
        <w:numId w:val="11"/>
      </w:numPr>
      <w:suppressAutoHyphens/>
      <w:spacing w:before="60" w:after="60" w:line="240" w:lineRule="auto"/>
    </w:pPr>
    <w:rPr>
      <w:rFonts w:ascii="Verdana" w:eastAsia="Times New Roman" w:hAnsi="Verdana" w:cs="Times New Roman"/>
      <w:sz w:val="16"/>
      <w:lang w:eastAsia="ar-SA"/>
    </w:rPr>
  </w:style>
  <w:style w:type="numbering" w:customStyle="1" w:styleId="CurrentList2">
    <w:name w:val="Current List2"/>
    <w:uiPriority w:val="99"/>
    <w:rsid w:val="00BD7A8C"/>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8833">
      <w:bodyDiv w:val="1"/>
      <w:marLeft w:val="0"/>
      <w:marRight w:val="0"/>
      <w:marTop w:val="0"/>
      <w:marBottom w:val="0"/>
      <w:divBdr>
        <w:top w:val="none" w:sz="0" w:space="0" w:color="auto"/>
        <w:left w:val="none" w:sz="0" w:space="0" w:color="auto"/>
        <w:bottom w:val="none" w:sz="0" w:space="0" w:color="auto"/>
        <w:right w:val="none" w:sz="0" w:space="0" w:color="auto"/>
      </w:divBdr>
    </w:div>
    <w:div w:id="53894345">
      <w:bodyDiv w:val="1"/>
      <w:marLeft w:val="0"/>
      <w:marRight w:val="0"/>
      <w:marTop w:val="0"/>
      <w:marBottom w:val="0"/>
      <w:divBdr>
        <w:top w:val="none" w:sz="0" w:space="0" w:color="auto"/>
        <w:left w:val="none" w:sz="0" w:space="0" w:color="auto"/>
        <w:bottom w:val="none" w:sz="0" w:space="0" w:color="auto"/>
        <w:right w:val="none" w:sz="0" w:space="0" w:color="auto"/>
      </w:divBdr>
    </w:div>
    <w:div w:id="72704476">
      <w:bodyDiv w:val="1"/>
      <w:marLeft w:val="0"/>
      <w:marRight w:val="0"/>
      <w:marTop w:val="0"/>
      <w:marBottom w:val="0"/>
      <w:divBdr>
        <w:top w:val="none" w:sz="0" w:space="0" w:color="auto"/>
        <w:left w:val="none" w:sz="0" w:space="0" w:color="auto"/>
        <w:bottom w:val="none" w:sz="0" w:space="0" w:color="auto"/>
        <w:right w:val="none" w:sz="0" w:space="0" w:color="auto"/>
      </w:divBdr>
    </w:div>
    <w:div w:id="74862863">
      <w:bodyDiv w:val="1"/>
      <w:marLeft w:val="0"/>
      <w:marRight w:val="0"/>
      <w:marTop w:val="0"/>
      <w:marBottom w:val="0"/>
      <w:divBdr>
        <w:top w:val="none" w:sz="0" w:space="0" w:color="auto"/>
        <w:left w:val="none" w:sz="0" w:space="0" w:color="auto"/>
        <w:bottom w:val="none" w:sz="0" w:space="0" w:color="auto"/>
        <w:right w:val="none" w:sz="0" w:space="0" w:color="auto"/>
      </w:divBdr>
      <w:divsChild>
        <w:div w:id="1483963347">
          <w:marLeft w:val="0"/>
          <w:marRight w:val="0"/>
          <w:marTop w:val="0"/>
          <w:marBottom w:val="0"/>
          <w:divBdr>
            <w:top w:val="none" w:sz="0" w:space="0" w:color="auto"/>
            <w:left w:val="none" w:sz="0" w:space="0" w:color="auto"/>
            <w:bottom w:val="none" w:sz="0" w:space="0" w:color="auto"/>
            <w:right w:val="none" w:sz="0" w:space="0" w:color="auto"/>
          </w:divBdr>
        </w:div>
      </w:divsChild>
    </w:div>
    <w:div w:id="87235918">
      <w:bodyDiv w:val="1"/>
      <w:marLeft w:val="0"/>
      <w:marRight w:val="0"/>
      <w:marTop w:val="0"/>
      <w:marBottom w:val="0"/>
      <w:divBdr>
        <w:top w:val="none" w:sz="0" w:space="0" w:color="auto"/>
        <w:left w:val="none" w:sz="0" w:space="0" w:color="auto"/>
        <w:bottom w:val="none" w:sz="0" w:space="0" w:color="auto"/>
        <w:right w:val="none" w:sz="0" w:space="0" w:color="auto"/>
      </w:divBdr>
      <w:divsChild>
        <w:div w:id="342703285">
          <w:marLeft w:val="0"/>
          <w:marRight w:val="0"/>
          <w:marTop w:val="0"/>
          <w:marBottom w:val="0"/>
          <w:divBdr>
            <w:top w:val="none" w:sz="0" w:space="0" w:color="auto"/>
            <w:left w:val="none" w:sz="0" w:space="0" w:color="auto"/>
            <w:bottom w:val="none" w:sz="0" w:space="0" w:color="auto"/>
            <w:right w:val="none" w:sz="0" w:space="0" w:color="auto"/>
          </w:divBdr>
        </w:div>
      </w:divsChild>
    </w:div>
    <w:div w:id="98837512">
      <w:bodyDiv w:val="1"/>
      <w:marLeft w:val="0"/>
      <w:marRight w:val="0"/>
      <w:marTop w:val="0"/>
      <w:marBottom w:val="0"/>
      <w:divBdr>
        <w:top w:val="none" w:sz="0" w:space="0" w:color="auto"/>
        <w:left w:val="none" w:sz="0" w:space="0" w:color="auto"/>
        <w:bottom w:val="none" w:sz="0" w:space="0" w:color="auto"/>
        <w:right w:val="none" w:sz="0" w:space="0" w:color="auto"/>
      </w:divBdr>
    </w:div>
    <w:div w:id="132523925">
      <w:bodyDiv w:val="1"/>
      <w:marLeft w:val="0"/>
      <w:marRight w:val="0"/>
      <w:marTop w:val="0"/>
      <w:marBottom w:val="0"/>
      <w:divBdr>
        <w:top w:val="none" w:sz="0" w:space="0" w:color="auto"/>
        <w:left w:val="none" w:sz="0" w:space="0" w:color="auto"/>
        <w:bottom w:val="none" w:sz="0" w:space="0" w:color="auto"/>
        <w:right w:val="none" w:sz="0" w:space="0" w:color="auto"/>
      </w:divBdr>
    </w:div>
    <w:div w:id="150292958">
      <w:bodyDiv w:val="1"/>
      <w:marLeft w:val="0"/>
      <w:marRight w:val="0"/>
      <w:marTop w:val="0"/>
      <w:marBottom w:val="0"/>
      <w:divBdr>
        <w:top w:val="none" w:sz="0" w:space="0" w:color="auto"/>
        <w:left w:val="none" w:sz="0" w:space="0" w:color="auto"/>
        <w:bottom w:val="none" w:sz="0" w:space="0" w:color="auto"/>
        <w:right w:val="none" w:sz="0" w:space="0" w:color="auto"/>
      </w:divBdr>
      <w:divsChild>
        <w:div w:id="340858992">
          <w:marLeft w:val="0"/>
          <w:marRight w:val="0"/>
          <w:marTop w:val="0"/>
          <w:marBottom w:val="0"/>
          <w:divBdr>
            <w:top w:val="none" w:sz="0" w:space="0" w:color="auto"/>
            <w:left w:val="none" w:sz="0" w:space="0" w:color="auto"/>
            <w:bottom w:val="none" w:sz="0" w:space="0" w:color="auto"/>
            <w:right w:val="none" w:sz="0" w:space="0" w:color="auto"/>
          </w:divBdr>
          <w:divsChild>
            <w:div w:id="666791334">
              <w:marLeft w:val="0"/>
              <w:marRight w:val="0"/>
              <w:marTop w:val="0"/>
              <w:marBottom w:val="0"/>
              <w:divBdr>
                <w:top w:val="none" w:sz="0" w:space="0" w:color="auto"/>
                <w:left w:val="none" w:sz="0" w:space="0" w:color="auto"/>
                <w:bottom w:val="none" w:sz="0" w:space="0" w:color="auto"/>
                <w:right w:val="none" w:sz="0" w:space="0" w:color="auto"/>
              </w:divBdr>
              <w:divsChild>
                <w:div w:id="30061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188">
      <w:bodyDiv w:val="1"/>
      <w:marLeft w:val="0"/>
      <w:marRight w:val="0"/>
      <w:marTop w:val="0"/>
      <w:marBottom w:val="0"/>
      <w:divBdr>
        <w:top w:val="none" w:sz="0" w:space="0" w:color="auto"/>
        <w:left w:val="none" w:sz="0" w:space="0" w:color="auto"/>
        <w:bottom w:val="none" w:sz="0" w:space="0" w:color="auto"/>
        <w:right w:val="none" w:sz="0" w:space="0" w:color="auto"/>
      </w:divBdr>
      <w:divsChild>
        <w:div w:id="1039935585">
          <w:marLeft w:val="0"/>
          <w:marRight w:val="0"/>
          <w:marTop w:val="0"/>
          <w:marBottom w:val="0"/>
          <w:divBdr>
            <w:top w:val="none" w:sz="0" w:space="0" w:color="auto"/>
            <w:left w:val="none" w:sz="0" w:space="0" w:color="auto"/>
            <w:bottom w:val="none" w:sz="0" w:space="0" w:color="auto"/>
            <w:right w:val="none" w:sz="0" w:space="0" w:color="auto"/>
          </w:divBdr>
        </w:div>
        <w:div w:id="878711177">
          <w:marLeft w:val="0"/>
          <w:marRight w:val="0"/>
          <w:marTop w:val="0"/>
          <w:marBottom w:val="0"/>
          <w:divBdr>
            <w:top w:val="none" w:sz="0" w:space="0" w:color="auto"/>
            <w:left w:val="none" w:sz="0" w:space="0" w:color="auto"/>
            <w:bottom w:val="none" w:sz="0" w:space="0" w:color="auto"/>
            <w:right w:val="none" w:sz="0" w:space="0" w:color="auto"/>
          </w:divBdr>
        </w:div>
        <w:div w:id="1120689302">
          <w:marLeft w:val="0"/>
          <w:marRight w:val="0"/>
          <w:marTop w:val="0"/>
          <w:marBottom w:val="0"/>
          <w:divBdr>
            <w:top w:val="none" w:sz="0" w:space="0" w:color="auto"/>
            <w:left w:val="none" w:sz="0" w:space="0" w:color="auto"/>
            <w:bottom w:val="none" w:sz="0" w:space="0" w:color="auto"/>
            <w:right w:val="none" w:sz="0" w:space="0" w:color="auto"/>
          </w:divBdr>
        </w:div>
        <w:div w:id="301008065">
          <w:marLeft w:val="0"/>
          <w:marRight w:val="0"/>
          <w:marTop w:val="0"/>
          <w:marBottom w:val="0"/>
          <w:divBdr>
            <w:top w:val="none" w:sz="0" w:space="0" w:color="auto"/>
            <w:left w:val="none" w:sz="0" w:space="0" w:color="auto"/>
            <w:bottom w:val="none" w:sz="0" w:space="0" w:color="auto"/>
            <w:right w:val="none" w:sz="0" w:space="0" w:color="auto"/>
          </w:divBdr>
        </w:div>
        <w:div w:id="2055277799">
          <w:marLeft w:val="0"/>
          <w:marRight w:val="0"/>
          <w:marTop w:val="0"/>
          <w:marBottom w:val="0"/>
          <w:divBdr>
            <w:top w:val="none" w:sz="0" w:space="0" w:color="auto"/>
            <w:left w:val="none" w:sz="0" w:space="0" w:color="auto"/>
            <w:bottom w:val="none" w:sz="0" w:space="0" w:color="auto"/>
            <w:right w:val="none" w:sz="0" w:space="0" w:color="auto"/>
          </w:divBdr>
        </w:div>
        <w:div w:id="1973048599">
          <w:marLeft w:val="0"/>
          <w:marRight w:val="0"/>
          <w:marTop w:val="0"/>
          <w:marBottom w:val="0"/>
          <w:divBdr>
            <w:top w:val="none" w:sz="0" w:space="0" w:color="auto"/>
            <w:left w:val="none" w:sz="0" w:space="0" w:color="auto"/>
            <w:bottom w:val="none" w:sz="0" w:space="0" w:color="auto"/>
            <w:right w:val="none" w:sz="0" w:space="0" w:color="auto"/>
          </w:divBdr>
        </w:div>
        <w:div w:id="1650406364">
          <w:marLeft w:val="0"/>
          <w:marRight w:val="0"/>
          <w:marTop w:val="0"/>
          <w:marBottom w:val="0"/>
          <w:divBdr>
            <w:top w:val="none" w:sz="0" w:space="0" w:color="auto"/>
            <w:left w:val="none" w:sz="0" w:space="0" w:color="auto"/>
            <w:bottom w:val="none" w:sz="0" w:space="0" w:color="auto"/>
            <w:right w:val="none" w:sz="0" w:space="0" w:color="auto"/>
          </w:divBdr>
        </w:div>
        <w:div w:id="385371624">
          <w:marLeft w:val="0"/>
          <w:marRight w:val="0"/>
          <w:marTop w:val="0"/>
          <w:marBottom w:val="0"/>
          <w:divBdr>
            <w:top w:val="none" w:sz="0" w:space="0" w:color="auto"/>
            <w:left w:val="none" w:sz="0" w:space="0" w:color="auto"/>
            <w:bottom w:val="none" w:sz="0" w:space="0" w:color="auto"/>
            <w:right w:val="none" w:sz="0" w:space="0" w:color="auto"/>
          </w:divBdr>
        </w:div>
        <w:div w:id="1269001061">
          <w:marLeft w:val="0"/>
          <w:marRight w:val="0"/>
          <w:marTop w:val="0"/>
          <w:marBottom w:val="0"/>
          <w:divBdr>
            <w:top w:val="none" w:sz="0" w:space="0" w:color="auto"/>
            <w:left w:val="none" w:sz="0" w:space="0" w:color="auto"/>
            <w:bottom w:val="none" w:sz="0" w:space="0" w:color="auto"/>
            <w:right w:val="none" w:sz="0" w:space="0" w:color="auto"/>
          </w:divBdr>
        </w:div>
        <w:div w:id="786044623">
          <w:marLeft w:val="0"/>
          <w:marRight w:val="0"/>
          <w:marTop w:val="0"/>
          <w:marBottom w:val="0"/>
          <w:divBdr>
            <w:top w:val="none" w:sz="0" w:space="0" w:color="auto"/>
            <w:left w:val="none" w:sz="0" w:space="0" w:color="auto"/>
            <w:bottom w:val="none" w:sz="0" w:space="0" w:color="auto"/>
            <w:right w:val="none" w:sz="0" w:space="0" w:color="auto"/>
          </w:divBdr>
        </w:div>
      </w:divsChild>
    </w:div>
    <w:div w:id="181363217">
      <w:bodyDiv w:val="1"/>
      <w:marLeft w:val="0"/>
      <w:marRight w:val="0"/>
      <w:marTop w:val="0"/>
      <w:marBottom w:val="0"/>
      <w:divBdr>
        <w:top w:val="none" w:sz="0" w:space="0" w:color="auto"/>
        <w:left w:val="none" w:sz="0" w:space="0" w:color="auto"/>
        <w:bottom w:val="none" w:sz="0" w:space="0" w:color="auto"/>
        <w:right w:val="none" w:sz="0" w:space="0" w:color="auto"/>
      </w:divBdr>
    </w:div>
    <w:div w:id="212473989">
      <w:bodyDiv w:val="1"/>
      <w:marLeft w:val="0"/>
      <w:marRight w:val="0"/>
      <w:marTop w:val="0"/>
      <w:marBottom w:val="0"/>
      <w:divBdr>
        <w:top w:val="none" w:sz="0" w:space="0" w:color="auto"/>
        <w:left w:val="none" w:sz="0" w:space="0" w:color="auto"/>
        <w:bottom w:val="none" w:sz="0" w:space="0" w:color="auto"/>
        <w:right w:val="none" w:sz="0" w:space="0" w:color="auto"/>
      </w:divBdr>
    </w:div>
    <w:div w:id="225578355">
      <w:bodyDiv w:val="1"/>
      <w:marLeft w:val="0"/>
      <w:marRight w:val="0"/>
      <w:marTop w:val="0"/>
      <w:marBottom w:val="0"/>
      <w:divBdr>
        <w:top w:val="none" w:sz="0" w:space="0" w:color="auto"/>
        <w:left w:val="none" w:sz="0" w:space="0" w:color="auto"/>
        <w:bottom w:val="none" w:sz="0" w:space="0" w:color="auto"/>
        <w:right w:val="none" w:sz="0" w:space="0" w:color="auto"/>
      </w:divBdr>
    </w:div>
    <w:div w:id="228614577">
      <w:bodyDiv w:val="1"/>
      <w:marLeft w:val="0"/>
      <w:marRight w:val="0"/>
      <w:marTop w:val="0"/>
      <w:marBottom w:val="0"/>
      <w:divBdr>
        <w:top w:val="none" w:sz="0" w:space="0" w:color="auto"/>
        <w:left w:val="none" w:sz="0" w:space="0" w:color="auto"/>
        <w:bottom w:val="none" w:sz="0" w:space="0" w:color="auto"/>
        <w:right w:val="none" w:sz="0" w:space="0" w:color="auto"/>
      </w:divBdr>
    </w:div>
    <w:div w:id="230820698">
      <w:bodyDiv w:val="1"/>
      <w:marLeft w:val="0"/>
      <w:marRight w:val="0"/>
      <w:marTop w:val="0"/>
      <w:marBottom w:val="0"/>
      <w:divBdr>
        <w:top w:val="none" w:sz="0" w:space="0" w:color="auto"/>
        <w:left w:val="none" w:sz="0" w:space="0" w:color="auto"/>
        <w:bottom w:val="none" w:sz="0" w:space="0" w:color="auto"/>
        <w:right w:val="none" w:sz="0" w:space="0" w:color="auto"/>
      </w:divBdr>
    </w:div>
    <w:div w:id="256404781">
      <w:bodyDiv w:val="1"/>
      <w:marLeft w:val="0"/>
      <w:marRight w:val="0"/>
      <w:marTop w:val="0"/>
      <w:marBottom w:val="0"/>
      <w:divBdr>
        <w:top w:val="none" w:sz="0" w:space="0" w:color="auto"/>
        <w:left w:val="none" w:sz="0" w:space="0" w:color="auto"/>
        <w:bottom w:val="none" w:sz="0" w:space="0" w:color="auto"/>
        <w:right w:val="none" w:sz="0" w:space="0" w:color="auto"/>
      </w:divBdr>
    </w:div>
    <w:div w:id="258107512">
      <w:bodyDiv w:val="1"/>
      <w:marLeft w:val="0"/>
      <w:marRight w:val="0"/>
      <w:marTop w:val="0"/>
      <w:marBottom w:val="0"/>
      <w:divBdr>
        <w:top w:val="none" w:sz="0" w:space="0" w:color="auto"/>
        <w:left w:val="none" w:sz="0" w:space="0" w:color="auto"/>
        <w:bottom w:val="none" w:sz="0" w:space="0" w:color="auto"/>
        <w:right w:val="none" w:sz="0" w:space="0" w:color="auto"/>
      </w:divBdr>
      <w:divsChild>
        <w:div w:id="1309557028">
          <w:marLeft w:val="0"/>
          <w:marRight w:val="0"/>
          <w:marTop w:val="0"/>
          <w:marBottom w:val="0"/>
          <w:divBdr>
            <w:top w:val="none" w:sz="0" w:space="0" w:color="auto"/>
            <w:left w:val="none" w:sz="0" w:space="0" w:color="auto"/>
            <w:bottom w:val="none" w:sz="0" w:space="0" w:color="auto"/>
            <w:right w:val="none" w:sz="0" w:space="0" w:color="auto"/>
          </w:divBdr>
          <w:divsChild>
            <w:div w:id="477771545">
              <w:marLeft w:val="0"/>
              <w:marRight w:val="0"/>
              <w:marTop w:val="0"/>
              <w:marBottom w:val="0"/>
              <w:divBdr>
                <w:top w:val="none" w:sz="0" w:space="0" w:color="auto"/>
                <w:left w:val="none" w:sz="0" w:space="0" w:color="auto"/>
                <w:bottom w:val="none" w:sz="0" w:space="0" w:color="auto"/>
                <w:right w:val="none" w:sz="0" w:space="0" w:color="auto"/>
              </w:divBdr>
              <w:divsChild>
                <w:div w:id="1681349489">
                  <w:marLeft w:val="0"/>
                  <w:marRight w:val="0"/>
                  <w:marTop w:val="0"/>
                  <w:marBottom w:val="0"/>
                  <w:divBdr>
                    <w:top w:val="none" w:sz="0" w:space="0" w:color="auto"/>
                    <w:left w:val="none" w:sz="0" w:space="0" w:color="auto"/>
                    <w:bottom w:val="none" w:sz="0" w:space="0" w:color="auto"/>
                    <w:right w:val="none" w:sz="0" w:space="0" w:color="auto"/>
                  </w:divBdr>
                  <w:divsChild>
                    <w:div w:id="14529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411">
      <w:bodyDiv w:val="1"/>
      <w:marLeft w:val="0"/>
      <w:marRight w:val="0"/>
      <w:marTop w:val="0"/>
      <w:marBottom w:val="0"/>
      <w:divBdr>
        <w:top w:val="none" w:sz="0" w:space="0" w:color="auto"/>
        <w:left w:val="none" w:sz="0" w:space="0" w:color="auto"/>
        <w:bottom w:val="none" w:sz="0" w:space="0" w:color="auto"/>
        <w:right w:val="none" w:sz="0" w:space="0" w:color="auto"/>
      </w:divBdr>
    </w:div>
    <w:div w:id="265306361">
      <w:bodyDiv w:val="1"/>
      <w:marLeft w:val="0"/>
      <w:marRight w:val="0"/>
      <w:marTop w:val="0"/>
      <w:marBottom w:val="0"/>
      <w:divBdr>
        <w:top w:val="none" w:sz="0" w:space="0" w:color="auto"/>
        <w:left w:val="none" w:sz="0" w:space="0" w:color="auto"/>
        <w:bottom w:val="none" w:sz="0" w:space="0" w:color="auto"/>
        <w:right w:val="none" w:sz="0" w:space="0" w:color="auto"/>
      </w:divBdr>
      <w:divsChild>
        <w:div w:id="480006203">
          <w:marLeft w:val="0"/>
          <w:marRight w:val="0"/>
          <w:marTop w:val="0"/>
          <w:marBottom w:val="0"/>
          <w:divBdr>
            <w:top w:val="none" w:sz="0" w:space="0" w:color="auto"/>
            <w:left w:val="none" w:sz="0" w:space="0" w:color="auto"/>
            <w:bottom w:val="none" w:sz="0" w:space="0" w:color="auto"/>
            <w:right w:val="none" w:sz="0" w:space="0" w:color="auto"/>
          </w:divBdr>
        </w:div>
        <w:div w:id="616715689">
          <w:marLeft w:val="0"/>
          <w:marRight w:val="0"/>
          <w:marTop w:val="0"/>
          <w:marBottom w:val="0"/>
          <w:divBdr>
            <w:top w:val="none" w:sz="0" w:space="0" w:color="auto"/>
            <w:left w:val="none" w:sz="0" w:space="0" w:color="auto"/>
            <w:bottom w:val="none" w:sz="0" w:space="0" w:color="auto"/>
            <w:right w:val="none" w:sz="0" w:space="0" w:color="auto"/>
          </w:divBdr>
        </w:div>
        <w:div w:id="646013122">
          <w:marLeft w:val="0"/>
          <w:marRight w:val="0"/>
          <w:marTop w:val="0"/>
          <w:marBottom w:val="0"/>
          <w:divBdr>
            <w:top w:val="none" w:sz="0" w:space="0" w:color="auto"/>
            <w:left w:val="none" w:sz="0" w:space="0" w:color="auto"/>
            <w:bottom w:val="none" w:sz="0" w:space="0" w:color="auto"/>
            <w:right w:val="none" w:sz="0" w:space="0" w:color="auto"/>
          </w:divBdr>
        </w:div>
        <w:div w:id="989093886">
          <w:marLeft w:val="0"/>
          <w:marRight w:val="0"/>
          <w:marTop w:val="0"/>
          <w:marBottom w:val="0"/>
          <w:divBdr>
            <w:top w:val="none" w:sz="0" w:space="0" w:color="auto"/>
            <w:left w:val="none" w:sz="0" w:space="0" w:color="auto"/>
            <w:bottom w:val="none" w:sz="0" w:space="0" w:color="auto"/>
            <w:right w:val="none" w:sz="0" w:space="0" w:color="auto"/>
          </w:divBdr>
        </w:div>
        <w:div w:id="1058750282">
          <w:marLeft w:val="0"/>
          <w:marRight w:val="0"/>
          <w:marTop w:val="0"/>
          <w:marBottom w:val="0"/>
          <w:divBdr>
            <w:top w:val="none" w:sz="0" w:space="0" w:color="auto"/>
            <w:left w:val="none" w:sz="0" w:space="0" w:color="auto"/>
            <w:bottom w:val="none" w:sz="0" w:space="0" w:color="auto"/>
            <w:right w:val="none" w:sz="0" w:space="0" w:color="auto"/>
          </w:divBdr>
        </w:div>
        <w:div w:id="1566456745">
          <w:marLeft w:val="0"/>
          <w:marRight w:val="0"/>
          <w:marTop w:val="0"/>
          <w:marBottom w:val="0"/>
          <w:divBdr>
            <w:top w:val="none" w:sz="0" w:space="0" w:color="auto"/>
            <w:left w:val="none" w:sz="0" w:space="0" w:color="auto"/>
            <w:bottom w:val="none" w:sz="0" w:space="0" w:color="auto"/>
            <w:right w:val="none" w:sz="0" w:space="0" w:color="auto"/>
          </w:divBdr>
        </w:div>
        <w:div w:id="1604532183">
          <w:marLeft w:val="0"/>
          <w:marRight w:val="0"/>
          <w:marTop w:val="0"/>
          <w:marBottom w:val="0"/>
          <w:divBdr>
            <w:top w:val="none" w:sz="0" w:space="0" w:color="auto"/>
            <w:left w:val="none" w:sz="0" w:space="0" w:color="auto"/>
            <w:bottom w:val="none" w:sz="0" w:space="0" w:color="auto"/>
            <w:right w:val="none" w:sz="0" w:space="0" w:color="auto"/>
          </w:divBdr>
        </w:div>
        <w:div w:id="1790004005">
          <w:marLeft w:val="0"/>
          <w:marRight w:val="0"/>
          <w:marTop w:val="0"/>
          <w:marBottom w:val="0"/>
          <w:divBdr>
            <w:top w:val="none" w:sz="0" w:space="0" w:color="auto"/>
            <w:left w:val="none" w:sz="0" w:space="0" w:color="auto"/>
            <w:bottom w:val="none" w:sz="0" w:space="0" w:color="auto"/>
            <w:right w:val="none" w:sz="0" w:space="0" w:color="auto"/>
          </w:divBdr>
        </w:div>
      </w:divsChild>
    </w:div>
    <w:div w:id="266355594">
      <w:bodyDiv w:val="1"/>
      <w:marLeft w:val="0"/>
      <w:marRight w:val="0"/>
      <w:marTop w:val="0"/>
      <w:marBottom w:val="0"/>
      <w:divBdr>
        <w:top w:val="none" w:sz="0" w:space="0" w:color="auto"/>
        <w:left w:val="none" w:sz="0" w:space="0" w:color="auto"/>
        <w:bottom w:val="none" w:sz="0" w:space="0" w:color="auto"/>
        <w:right w:val="none" w:sz="0" w:space="0" w:color="auto"/>
      </w:divBdr>
    </w:div>
    <w:div w:id="267664055">
      <w:bodyDiv w:val="1"/>
      <w:marLeft w:val="0"/>
      <w:marRight w:val="0"/>
      <w:marTop w:val="0"/>
      <w:marBottom w:val="0"/>
      <w:divBdr>
        <w:top w:val="none" w:sz="0" w:space="0" w:color="auto"/>
        <w:left w:val="none" w:sz="0" w:space="0" w:color="auto"/>
        <w:bottom w:val="none" w:sz="0" w:space="0" w:color="auto"/>
        <w:right w:val="none" w:sz="0" w:space="0" w:color="auto"/>
      </w:divBdr>
    </w:div>
    <w:div w:id="273635513">
      <w:bodyDiv w:val="1"/>
      <w:marLeft w:val="0"/>
      <w:marRight w:val="0"/>
      <w:marTop w:val="0"/>
      <w:marBottom w:val="0"/>
      <w:divBdr>
        <w:top w:val="none" w:sz="0" w:space="0" w:color="auto"/>
        <w:left w:val="none" w:sz="0" w:space="0" w:color="auto"/>
        <w:bottom w:val="none" w:sz="0" w:space="0" w:color="auto"/>
        <w:right w:val="none" w:sz="0" w:space="0" w:color="auto"/>
      </w:divBdr>
    </w:div>
    <w:div w:id="277376939">
      <w:bodyDiv w:val="1"/>
      <w:marLeft w:val="0"/>
      <w:marRight w:val="0"/>
      <w:marTop w:val="0"/>
      <w:marBottom w:val="0"/>
      <w:divBdr>
        <w:top w:val="none" w:sz="0" w:space="0" w:color="auto"/>
        <w:left w:val="none" w:sz="0" w:space="0" w:color="auto"/>
        <w:bottom w:val="none" w:sz="0" w:space="0" w:color="auto"/>
        <w:right w:val="none" w:sz="0" w:space="0" w:color="auto"/>
      </w:divBdr>
      <w:divsChild>
        <w:div w:id="1022895084">
          <w:marLeft w:val="0"/>
          <w:marRight w:val="0"/>
          <w:marTop w:val="0"/>
          <w:marBottom w:val="0"/>
          <w:divBdr>
            <w:top w:val="none" w:sz="0" w:space="0" w:color="auto"/>
            <w:left w:val="none" w:sz="0" w:space="0" w:color="auto"/>
            <w:bottom w:val="none" w:sz="0" w:space="0" w:color="auto"/>
            <w:right w:val="none" w:sz="0" w:space="0" w:color="auto"/>
          </w:divBdr>
        </w:div>
        <w:div w:id="1201549132">
          <w:marLeft w:val="0"/>
          <w:marRight w:val="0"/>
          <w:marTop w:val="0"/>
          <w:marBottom w:val="0"/>
          <w:divBdr>
            <w:top w:val="none" w:sz="0" w:space="0" w:color="auto"/>
            <w:left w:val="none" w:sz="0" w:space="0" w:color="auto"/>
            <w:bottom w:val="none" w:sz="0" w:space="0" w:color="auto"/>
            <w:right w:val="none" w:sz="0" w:space="0" w:color="auto"/>
          </w:divBdr>
        </w:div>
      </w:divsChild>
    </w:div>
    <w:div w:id="299119106">
      <w:bodyDiv w:val="1"/>
      <w:marLeft w:val="0"/>
      <w:marRight w:val="0"/>
      <w:marTop w:val="0"/>
      <w:marBottom w:val="0"/>
      <w:divBdr>
        <w:top w:val="none" w:sz="0" w:space="0" w:color="auto"/>
        <w:left w:val="none" w:sz="0" w:space="0" w:color="auto"/>
        <w:bottom w:val="none" w:sz="0" w:space="0" w:color="auto"/>
        <w:right w:val="none" w:sz="0" w:space="0" w:color="auto"/>
      </w:divBdr>
    </w:div>
    <w:div w:id="308679348">
      <w:bodyDiv w:val="1"/>
      <w:marLeft w:val="0"/>
      <w:marRight w:val="0"/>
      <w:marTop w:val="0"/>
      <w:marBottom w:val="0"/>
      <w:divBdr>
        <w:top w:val="none" w:sz="0" w:space="0" w:color="auto"/>
        <w:left w:val="none" w:sz="0" w:space="0" w:color="auto"/>
        <w:bottom w:val="none" w:sz="0" w:space="0" w:color="auto"/>
        <w:right w:val="none" w:sz="0" w:space="0" w:color="auto"/>
      </w:divBdr>
    </w:div>
    <w:div w:id="309019051">
      <w:bodyDiv w:val="1"/>
      <w:marLeft w:val="0"/>
      <w:marRight w:val="0"/>
      <w:marTop w:val="0"/>
      <w:marBottom w:val="0"/>
      <w:divBdr>
        <w:top w:val="none" w:sz="0" w:space="0" w:color="auto"/>
        <w:left w:val="none" w:sz="0" w:space="0" w:color="auto"/>
        <w:bottom w:val="none" w:sz="0" w:space="0" w:color="auto"/>
        <w:right w:val="none" w:sz="0" w:space="0" w:color="auto"/>
      </w:divBdr>
    </w:div>
    <w:div w:id="313417996">
      <w:bodyDiv w:val="1"/>
      <w:marLeft w:val="0"/>
      <w:marRight w:val="0"/>
      <w:marTop w:val="0"/>
      <w:marBottom w:val="0"/>
      <w:divBdr>
        <w:top w:val="none" w:sz="0" w:space="0" w:color="auto"/>
        <w:left w:val="none" w:sz="0" w:space="0" w:color="auto"/>
        <w:bottom w:val="none" w:sz="0" w:space="0" w:color="auto"/>
        <w:right w:val="none" w:sz="0" w:space="0" w:color="auto"/>
      </w:divBdr>
    </w:div>
    <w:div w:id="314451727">
      <w:bodyDiv w:val="1"/>
      <w:marLeft w:val="0"/>
      <w:marRight w:val="0"/>
      <w:marTop w:val="0"/>
      <w:marBottom w:val="0"/>
      <w:divBdr>
        <w:top w:val="none" w:sz="0" w:space="0" w:color="auto"/>
        <w:left w:val="none" w:sz="0" w:space="0" w:color="auto"/>
        <w:bottom w:val="none" w:sz="0" w:space="0" w:color="auto"/>
        <w:right w:val="none" w:sz="0" w:space="0" w:color="auto"/>
      </w:divBdr>
    </w:div>
    <w:div w:id="318773888">
      <w:bodyDiv w:val="1"/>
      <w:marLeft w:val="0"/>
      <w:marRight w:val="0"/>
      <w:marTop w:val="0"/>
      <w:marBottom w:val="0"/>
      <w:divBdr>
        <w:top w:val="none" w:sz="0" w:space="0" w:color="auto"/>
        <w:left w:val="none" w:sz="0" w:space="0" w:color="auto"/>
        <w:bottom w:val="none" w:sz="0" w:space="0" w:color="auto"/>
        <w:right w:val="none" w:sz="0" w:space="0" w:color="auto"/>
      </w:divBdr>
    </w:div>
    <w:div w:id="327833980">
      <w:bodyDiv w:val="1"/>
      <w:marLeft w:val="0"/>
      <w:marRight w:val="0"/>
      <w:marTop w:val="0"/>
      <w:marBottom w:val="0"/>
      <w:divBdr>
        <w:top w:val="none" w:sz="0" w:space="0" w:color="auto"/>
        <w:left w:val="none" w:sz="0" w:space="0" w:color="auto"/>
        <w:bottom w:val="none" w:sz="0" w:space="0" w:color="auto"/>
        <w:right w:val="none" w:sz="0" w:space="0" w:color="auto"/>
      </w:divBdr>
      <w:divsChild>
        <w:div w:id="265042091">
          <w:marLeft w:val="0"/>
          <w:marRight w:val="0"/>
          <w:marTop w:val="0"/>
          <w:marBottom w:val="0"/>
          <w:divBdr>
            <w:top w:val="none" w:sz="0" w:space="0" w:color="auto"/>
            <w:left w:val="none" w:sz="0" w:space="0" w:color="auto"/>
            <w:bottom w:val="none" w:sz="0" w:space="0" w:color="auto"/>
            <w:right w:val="none" w:sz="0" w:space="0" w:color="auto"/>
          </w:divBdr>
        </w:div>
      </w:divsChild>
    </w:div>
    <w:div w:id="358357965">
      <w:bodyDiv w:val="1"/>
      <w:marLeft w:val="0"/>
      <w:marRight w:val="0"/>
      <w:marTop w:val="0"/>
      <w:marBottom w:val="0"/>
      <w:divBdr>
        <w:top w:val="none" w:sz="0" w:space="0" w:color="auto"/>
        <w:left w:val="none" w:sz="0" w:space="0" w:color="auto"/>
        <w:bottom w:val="none" w:sz="0" w:space="0" w:color="auto"/>
        <w:right w:val="none" w:sz="0" w:space="0" w:color="auto"/>
      </w:divBdr>
      <w:divsChild>
        <w:div w:id="1348868771">
          <w:marLeft w:val="0"/>
          <w:marRight w:val="0"/>
          <w:marTop w:val="0"/>
          <w:marBottom w:val="0"/>
          <w:divBdr>
            <w:top w:val="none" w:sz="0" w:space="0" w:color="auto"/>
            <w:left w:val="none" w:sz="0" w:space="0" w:color="auto"/>
            <w:bottom w:val="none" w:sz="0" w:space="0" w:color="auto"/>
            <w:right w:val="none" w:sz="0" w:space="0" w:color="auto"/>
          </w:divBdr>
          <w:divsChild>
            <w:div w:id="1236823470">
              <w:marLeft w:val="0"/>
              <w:marRight w:val="0"/>
              <w:marTop w:val="0"/>
              <w:marBottom w:val="0"/>
              <w:divBdr>
                <w:top w:val="none" w:sz="0" w:space="0" w:color="auto"/>
                <w:left w:val="none" w:sz="0" w:space="0" w:color="auto"/>
                <w:bottom w:val="none" w:sz="0" w:space="0" w:color="auto"/>
                <w:right w:val="none" w:sz="0" w:space="0" w:color="auto"/>
              </w:divBdr>
            </w:div>
          </w:divsChild>
        </w:div>
        <w:div w:id="209614532">
          <w:marLeft w:val="0"/>
          <w:marRight w:val="0"/>
          <w:marTop w:val="0"/>
          <w:marBottom w:val="0"/>
          <w:divBdr>
            <w:top w:val="none" w:sz="0" w:space="0" w:color="auto"/>
            <w:left w:val="none" w:sz="0" w:space="0" w:color="auto"/>
            <w:bottom w:val="none" w:sz="0" w:space="0" w:color="auto"/>
            <w:right w:val="none" w:sz="0" w:space="0" w:color="auto"/>
          </w:divBdr>
          <w:divsChild>
            <w:div w:id="1826816451">
              <w:marLeft w:val="0"/>
              <w:marRight w:val="0"/>
              <w:marTop w:val="0"/>
              <w:marBottom w:val="0"/>
              <w:divBdr>
                <w:top w:val="none" w:sz="0" w:space="0" w:color="auto"/>
                <w:left w:val="none" w:sz="0" w:space="0" w:color="auto"/>
                <w:bottom w:val="none" w:sz="0" w:space="0" w:color="auto"/>
                <w:right w:val="none" w:sz="0" w:space="0" w:color="auto"/>
              </w:divBdr>
            </w:div>
          </w:divsChild>
        </w:div>
        <w:div w:id="1978409100">
          <w:marLeft w:val="0"/>
          <w:marRight w:val="0"/>
          <w:marTop w:val="0"/>
          <w:marBottom w:val="0"/>
          <w:divBdr>
            <w:top w:val="none" w:sz="0" w:space="0" w:color="auto"/>
            <w:left w:val="none" w:sz="0" w:space="0" w:color="auto"/>
            <w:bottom w:val="none" w:sz="0" w:space="0" w:color="auto"/>
            <w:right w:val="none" w:sz="0" w:space="0" w:color="auto"/>
          </w:divBdr>
          <w:divsChild>
            <w:div w:id="1699503897">
              <w:marLeft w:val="0"/>
              <w:marRight w:val="0"/>
              <w:marTop w:val="0"/>
              <w:marBottom w:val="0"/>
              <w:divBdr>
                <w:top w:val="none" w:sz="0" w:space="0" w:color="auto"/>
                <w:left w:val="none" w:sz="0" w:space="0" w:color="auto"/>
                <w:bottom w:val="none" w:sz="0" w:space="0" w:color="auto"/>
                <w:right w:val="none" w:sz="0" w:space="0" w:color="auto"/>
              </w:divBdr>
            </w:div>
          </w:divsChild>
        </w:div>
        <w:div w:id="1178156588">
          <w:marLeft w:val="0"/>
          <w:marRight w:val="0"/>
          <w:marTop w:val="0"/>
          <w:marBottom w:val="0"/>
          <w:divBdr>
            <w:top w:val="none" w:sz="0" w:space="0" w:color="auto"/>
            <w:left w:val="none" w:sz="0" w:space="0" w:color="auto"/>
            <w:bottom w:val="none" w:sz="0" w:space="0" w:color="auto"/>
            <w:right w:val="none" w:sz="0" w:space="0" w:color="auto"/>
          </w:divBdr>
          <w:divsChild>
            <w:div w:id="471826026">
              <w:marLeft w:val="0"/>
              <w:marRight w:val="0"/>
              <w:marTop w:val="0"/>
              <w:marBottom w:val="0"/>
              <w:divBdr>
                <w:top w:val="none" w:sz="0" w:space="0" w:color="auto"/>
                <w:left w:val="none" w:sz="0" w:space="0" w:color="auto"/>
                <w:bottom w:val="none" w:sz="0" w:space="0" w:color="auto"/>
                <w:right w:val="none" w:sz="0" w:space="0" w:color="auto"/>
              </w:divBdr>
            </w:div>
          </w:divsChild>
        </w:div>
        <w:div w:id="2009289025">
          <w:marLeft w:val="0"/>
          <w:marRight w:val="0"/>
          <w:marTop w:val="0"/>
          <w:marBottom w:val="0"/>
          <w:divBdr>
            <w:top w:val="none" w:sz="0" w:space="0" w:color="auto"/>
            <w:left w:val="none" w:sz="0" w:space="0" w:color="auto"/>
            <w:bottom w:val="none" w:sz="0" w:space="0" w:color="auto"/>
            <w:right w:val="none" w:sz="0" w:space="0" w:color="auto"/>
          </w:divBdr>
          <w:divsChild>
            <w:div w:id="684094682">
              <w:marLeft w:val="0"/>
              <w:marRight w:val="0"/>
              <w:marTop w:val="0"/>
              <w:marBottom w:val="0"/>
              <w:divBdr>
                <w:top w:val="none" w:sz="0" w:space="0" w:color="auto"/>
                <w:left w:val="none" w:sz="0" w:space="0" w:color="auto"/>
                <w:bottom w:val="none" w:sz="0" w:space="0" w:color="auto"/>
                <w:right w:val="none" w:sz="0" w:space="0" w:color="auto"/>
              </w:divBdr>
            </w:div>
          </w:divsChild>
        </w:div>
        <w:div w:id="974607595">
          <w:marLeft w:val="0"/>
          <w:marRight w:val="0"/>
          <w:marTop w:val="0"/>
          <w:marBottom w:val="0"/>
          <w:divBdr>
            <w:top w:val="none" w:sz="0" w:space="0" w:color="auto"/>
            <w:left w:val="none" w:sz="0" w:space="0" w:color="auto"/>
            <w:bottom w:val="none" w:sz="0" w:space="0" w:color="auto"/>
            <w:right w:val="none" w:sz="0" w:space="0" w:color="auto"/>
          </w:divBdr>
          <w:divsChild>
            <w:div w:id="1528054977">
              <w:marLeft w:val="0"/>
              <w:marRight w:val="0"/>
              <w:marTop w:val="0"/>
              <w:marBottom w:val="0"/>
              <w:divBdr>
                <w:top w:val="none" w:sz="0" w:space="0" w:color="auto"/>
                <w:left w:val="none" w:sz="0" w:space="0" w:color="auto"/>
                <w:bottom w:val="none" w:sz="0" w:space="0" w:color="auto"/>
                <w:right w:val="none" w:sz="0" w:space="0" w:color="auto"/>
              </w:divBdr>
            </w:div>
          </w:divsChild>
        </w:div>
        <w:div w:id="753933367">
          <w:marLeft w:val="0"/>
          <w:marRight w:val="0"/>
          <w:marTop w:val="0"/>
          <w:marBottom w:val="0"/>
          <w:divBdr>
            <w:top w:val="none" w:sz="0" w:space="0" w:color="auto"/>
            <w:left w:val="none" w:sz="0" w:space="0" w:color="auto"/>
            <w:bottom w:val="none" w:sz="0" w:space="0" w:color="auto"/>
            <w:right w:val="none" w:sz="0" w:space="0" w:color="auto"/>
          </w:divBdr>
          <w:divsChild>
            <w:div w:id="1516841898">
              <w:marLeft w:val="0"/>
              <w:marRight w:val="0"/>
              <w:marTop w:val="0"/>
              <w:marBottom w:val="0"/>
              <w:divBdr>
                <w:top w:val="none" w:sz="0" w:space="0" w:color="auto"/>
                <w:left w:val="none" w:sz="0" w:space="0" w:color="auto"/>
                <w:bottom w:val="none" w:sz="0" w:space="0" w:color="auto"/>
                <w:right w:val="none" w:sz="0" w:space="0" w:color="auto"/>
              </w:divBdr>
            </w:div>
          </w:divsChild>
        </w:div>
        <w:div w:id="728307323">
          <w:marLeft w:val="0"/>
          <w:marRight w:val="0"/>
          <w:marTop w:val="0"/>
          <w:marBottom w:val="0"/>
          <w:divBdr>
            <w:top w:val="none" w:sz="0" w:space="0" w:color="auto"/>
            <w:left w:val="none" w:sz="0" w:space="0" w:color="auto"/>
            <w:bottom w:val="none" w:sz="0" w:space="0" w:color="auto"/>
            <w:right w:val="none" w:sz="0" w:space="0" w:color="auto"/>
          </w:divBdr>
          <w:divsChild>
            <w:div w:id="2077243987">
              <w:marLeft w:val="0"/>
              <w:marRight w:val="0"/>
              <w:marTop w:val="0"/>
              <w:marBottom w:val="0"/>
              <w:divBdr>
                <w:top w:val="none" w:sz="0" w:space="0" w:color="auto"/>
                <w:left w:val="none" w:sz="0" w:space="0" w:color="auto"/>
                <w:bottom w:val="none" w:sz="0" w:space="0" w:color="auto"/>
                <w:right w:val="none" w:sz="0" w:space="0" w:color="auto"/>
              </w:divBdr>
            </w:div>
          </w:divsChild>
        </w:div>
        <w:div w:id="479348163">
          <w:marLeft w:val="0"/>
          <w:marRight w:val="0"/>
          <w:marTop w:val="0"/>
          <w:marBottom w:val="0"/>
          <w:divBdr>
            <w:top w:val="none" w:sz="0" w:space="0" w:color="auto"/>
            <w:left w:val="none" w:sz="0" w:space="0" w:color="auto"/>
            <w:bottom w:val="none" w:sz="0" w:space="0" w:color="auto"/>
            <w:right w:val="none" w:sz="0" w:space="0" w:color="auto"/>
          </w:divBdr>
          <w:divsChild>
            <w:div w:id="2094008184">
              <w:marLeft w:val="0"/>
              <w:marRight w:val="0"/>
              <w:marTop w:val="0"/>
              <w:marBottom w:val="0"/>
              <w:divBdr>
                <w:top w:val="none" w:sz="0" w:space="0" w:color="auto"/>
                <w:left w:val="none" w:sz="0" w:space="0" w:color="auto"/>
                <w:bottom w:val="none" w:sz="0" w:space="0" w:color="auto"/>
                <w:right w:val="none" w:sz="0" w:space="0" w:color="auto"/>
              </w:divBdr>
            </w:div>
          </w:divsChild>
        </w:div>
        <w:div w:id="147408701">
          <w:marLeft w:val="0"/>
          <w:marRight w:val="0"/>
          <w:marTop w:val="0"/>
          <w:marBottom w:val="0"/>
          <w:divBdr>
            <w:top w:val="none" w:sz="0" w:space="0" w:color="auto"/>
            <w:left w:val="none" w:sz="0" w:space="0" w:color="auto"/>
            <w:bottom w:val="none" w:sz="0" w:space="0" w:color="auto"/>
            <w:right w:val="none" w:sz="0" w:space="0" w:color="auto"/>
          </w:divBdr>
          <w:divsChild>
            <w:div w:id="1593394444">
              <w:marLeft w:val="0"/>
              <w:marRight w:val="0"/>
              <w:marTop w:val="0"/>
              <w:marBottom w:val="0"/>
              <w:divBdr>
                <w:top w:val="none" w:sz="0" w:space="0" w:color="auto"/>
                <w:left w:val="none" w:sz="0" w:space="0" w:color="auto"/>
                <w:bottom w:val="none" w:sz="0" w:space="0" w:color="auto"/>
                <w:right w:val="none" w:sz="0" w:space="0" w:color="auto"/>
              </w:divBdr>
            </w:div>
          </w:divsChild>
        </w:div>
        <w:div w:id="1807507923">
          <w:marLeft w:val="0"/>
          <w:marRight w:val="0"/>
          <w:marTop w:val="0"/>
          <w:marBottom w:val="0"/>
          <w:divBdr>
            <w:top w:val="none" w:sz="0" w:space="0" w:color="auto"/>
            <w:left w:val="none" w:sz="0" w:space="0" w:color="auto"/>
            <w:bottom w:val="none" w:sz="0" w:space="0" w:color="auto"/>
            <w:right w:val="none" w:sz="0" w:space="0" w:color="auto"/>
          </w:divBdr>
          <w:divsChild>
            <w:div w:id="2040929278">
              <w:marLeft w:val="0"/>
              <w:marRight w:val="0"/>
              <w:marTop w:val="0"/>
              <w:marBottom w:val="0"/>
              <w:divBdr>
                <w:top w:val="none" w:sz="0" w:space="0" w:color="auto"/>
                <w:left w:val="none" w:sz="0" w:space="0" w:color="auto"/>
                <w:bottom w:val="none" w:sz="0" w:space="0" w:color="auto"/>
                <w:right w:val="none" w:sz="0" w:space="0" w:color="auto"/>
              </w:divBdr>
            </w:div>
          </w:divsChild>
        </w:div>
        <w:div w:id="1006976886">
          <w:marLeft w:val="0"/>
          <w:marRight w:val="0"/>
          <w:marTop w:val="0"/>
          <w:marBottom w:val="0"/>
          <w:divBdr>
            <w:top w:val="none" w:sz="0" w:space="0" w:color="auto"/>
            <w:left w:val="none" w:sz="0" w:space="0" w:color="auto"/>
            <w:bottom w:val="none" w:sz="0" w:space="0" w:color="auto"/>
            <w:right w:val="none" w:sz="0" w:space="0" w:color="auto"/>
          </w:divBdr>
          <w:divsChild>
            <w:div w:id="2010405792">
              <w:marLeft w:val="0"/>
              <w:marRight w:val="0"/>
              <w:marTop w:val="0"/>
              <w:marBottom w:val="0"/>
              <w:divBdr>
                <w:top w:val="none" w:sz="0" w:space="0" w:color="auto"/>
                <w:left w:val="none" w:sz="0" w:space="0" w:color="auto"/>
                <w:bottom w:val="none" w:sz="0" w:space="0" w:color="auto"/>
                <w:right w:val="none" w:sz="0" w:space="0" w:color="auto"/>
              </w:divBdr>
            </w:div>
          </w:divsChild>
        </w:div>
        <w:div w:id="1547910383">
          <w:marLeft w:val="0"/>
          <w:marRight w:val="0"/>
          <w:marTop w:val="0"/>
          <w:marBottom w:val="0"/>
          <w:divBdr>
            <w:top w:val="none" w:sz="0" w:space="0" w:color="auto"/>
            <w:left w:val="none" w:sz="0" w:space="0" w:color="auto"/>
            <w:bottom w:val="none" w:sz="0" w:space="0" w:color="auto"/>
            <w:right w:val="none" w:sz="0" w:space="0" w:color="auto"/>
          </w:divBdr>
          <w:divsChild>
            <w:div w:id="451750724">
              <w:marLeft w:val="0"/>
              <w:marRight w:val="0"/>
              <w:marTop w:val="0"/>
              <w:marBottom w:val="0"/>
              <w:divBdr>
                <w:top w:val="none" w:sz="0" w:space="0" w:color="auto"/>
                <w:left w:val="none" w:sz="0" w:space="0" w:color="auto"/>
                <w:bottom w:val="none" w:sz="0" w:space="0" w:color="auto"/>
                <w:right w:val="none" w:sz="0" w:space="0" w:color="auto"/>
              </w:divBdr>
            </w:div>
          </w:divsChild>
        </w:div>
        <w:div w:id="953026454">
          <w:marLeft w:val="0"/>
          <w:marRight w:val="0"/>
          <w:marTop w:val="0"/>
          <w:marBottom w:val="0"/>
          <w:divBdr>
            <w:top w:val="none" w:sz="0" w:space="0" w:color="auto"/>
            <w:left w:val="none" w:sz="0" w:space="0" w:color="auto"/>
            <w:bottom w:val="none" w:sz="0" w:space="0" w:color="auto"/>
            <w:right w:val="none" w:sz="0" w:space="0" w:color="auto"/>
          </w:divBdr>
          <w:divsChild>
            <w:div w:id="999432412">
              <w:marLeft w:val="0"/>
              <w:marRight w:val="0"/>
              <w:marTop w:val="0"/>
              <w:marBottom w:val="0"/>
              <w:divBdr>
                <w:top w:val="none" w:sz="0" w:space="0" w:color="auto"/>
                <w:left w:val="none" w:sz="0" w:space="0" w:color="auto"/>
                <w:bottom w:val="none" w:sz="0" w:space="0" w:color="auto"/>
                <w:right w:val="none" w:sz="0" w:space="0" w:color="auto"/>
              </w:divBdr>
            </w:div>
          </w:divsChild>
        </w:div>
        <w:div w:id="245192127">
          <w:marLeft w:val="0"/>
          <w:marRight w:val="0"/>
          <w:marTop w:val="0"/>
          <w:marBottom w:val="0"/>
          <w:divBdr>
            <w:top w:val="none" w:sz="0" w:space="0" w:color="auto"/>
            <w:left w:val="none" w:sz="0" w:space="0" w:color="auto"/>
            <w:bottom w:val="none" w:sz="0" w:space="0" w:color="auto"/>
            <w:right w:val="none" w:sz="0" w:space="0" w:color="auto"/>
          </w:divBdr>
          <w:divsChild>
            <w:div w:id="408160811">
              <w:marLeft w:val="0"/>
              <w:marRight w:val="0"/>
              <w:marTop w:val="0"/>
              <w:marBottom w:val="0"/>
              <w:divBdr>
                <w:top w:val="none" w:sz="0" w:space="0" w:color="auto"/>
                <w:left w:val="none" w:sz="0" w:space="0" w:color="auto"/>
                <w:bottom w:val="none" w:sz="0" w:space="0" w:color="auto"/>
                <w:right w:val="none" w:sz="0" w:space="0" w:color="auto"/>
              </w:divBdr>
            </w:div>
          </w:divsChild>
        </w:div>
        <w:div w:id="1172069076">
          <w:marLeft w:val="0"/>
          <w:marRight w:val="0"/>
          <w:marTop w:val="0"/>
          <w:marBottom w:val="0"/>
          <w:divBdr>
            <w:top w:val="none" w:sz="0" w:space="0" w:color="auto"/>
            <w:left w:val="none" w:sz="0" w:space="0" w:color="auto"/>
            <w:bottom w:val="none" w:sz="0" w:space="0" w:color="auto"/>
            <w:right w:val="none" w:sz="0" w:space="0" w:color="auto"/>
          </w:divBdr>
          <w:divsChild>
            <w:div w:id="796219223">
              <w:marLeft w:val="0"/>
              <w:marRight w:val="0"/>
              <w:marTop w:val="0"/>
              <w:marBottom w:val="0"/>
              <w:divBdr>
                <w:top w:val="none" w:sz="0" w:space="0" w:color="auto"/>
                <w:left w:val="none" w:sz="0" w:space="0" w:color="auto"/>
                <w:bottom w:val="none" w:sz="0" w:space="0" w:color="auto"/>
                <w:right w:val="none" w:sz="0" w:space="0" w:color="auto"/>
              </w:divBdr>
            </w:div>
          </w:divsChild>
        </w:div>
        <w:div w:id="1517844458">
          <w:marLeft w:val="0"/>
          <w:marRight w:val="0"/>
          <w:marTop w:val="0"/>
          <w:marBottom w:val="0"/>
          <w:divBdr>
            <w:top w:val="none" w:sz="0" w:space="0" w:color="auto"/>
            <w:left w:val="none" w:sz="0" w:space="0" w:color="auto"/>
            <w:bottom w:val="none" w:sz="0" w:space="0" w:color="auto"/>
            <w:right w:val="none" w:sz="0" w:space="0" w:color="auto"/>
          </w:divBdr>
          <w:divsChild>
            <w:div w:id="151415884">
              <w:marLeft w:val="0"/>
              <w:marRight w:val="0"/>
              <w:marTop w:val="0"/>
              <w:marBottom w:val="0"/>
              <w:divBdr>
                <w:top w:val="none" w:sz="0" w:space="0" w:color="auto"/>
                <w:left w:val="none" w:sz="0" w:space="0" w:color="auto"/>
                <w:bottom w:val="none" w:sz="0" w:space="0" w:color="auto"/>
                <w:right w:val="none" w:sz="0" w:space="0" w:color="auto"/>
              </w:divBdr>
            </w:div>
          </w:divsChild>
        </w:div>
        <w:div w:id="1737825809">
          <w:marLeft w:val="0"/>
          <w:marRight w:val="0"/>
          <w:marTop w:val="0"/>
          <w:marBottom w:val="0"/>
          <w:divBdr>
            <w:top w:val="none" w:sz="0" w:space="0" w:color="auto"/>
            <w:left w:val="none" w:sz="0" w:space="0" w:color="auto"/>
            <w:bottom w:val="none" w:sz="0" w:space="0" w:color="auto"/>
            <w:right w:val="none" w:sz="0" w:space="0" w:color="auto"/>
          </w:divBdr>
          <w:divsChild>
            <w:div w:id="36245988">
              <w:marLeft w:val="0"/>
              <w:marRight w:val="0"/>
              <w:marTop w:val="0"/>
              <w:marBottom w:val="0"/>
              <w:divBdr>
                <w:top w:val="none" w:sz="0" w:space="0" w:color="auto"/>
                <w:left w:val="none" w:sz="0" w:space="0" w:color="auto"/>
                <w:bottom w:val="none" w:sz="0" w:space="0" w:color="auto"/>
                <w:right w:val="none" w:sz="0" w:space="0" w:color="auto"/>
              </w:divBdr>
            </w:div>
          </w:divsChild>
        </w:div>
        <w:div w:id="81340442">
          <w:marLeft w:val="0"/>
          <w:marRight w:val="0"/>
          <w:marTop w:val="0"/>
          <w:marBottom w:val="0"/>
          <w:divBdr>
            <w:top w:val="none" w:sz="0" w:space="0" w:color="auto"/>
            <w:left w:val="none" w:sz="0" w:space="0" w:color="auto"/>
            <w:bottom w:val="none" w:sz="0" w:space="0" w:color="auto"/>
            <w:right w:val="none" w:sz="0" w:space="0" w:color="auto"/>
          </w:divBdr>
          <w:divsChild>
            <w:div w:id="126625655">
              <w:marLeft w:val="0"/>
              <w:marRight w:val="0"/>
              <w:marTop w:val="0"/>
              <w:marBottom w:val="0"/>
              <w:divBdr>
                <w:top w:val="none" w:sz="0" w:space="0" w:color="auto"/>
                <w:left w:val="none" w:sz="0" w:space="0" w:color="auto"/>
                <w:bottom w:val="none" w:sz="0" w:space="0" w:color="auto"/>
                <w:right w:val="none" w:sz="0" w:space="0" w:color="auto"/>
              </w:divBdr>
            </w:div>
          </w:divsChild>
        </w:div>
        <w:div w:id="649015593">
          <w:marLeft w:val="0"/>
          <w:marRight w:val="0"/>
          <w:marTop w:val="0"/>
          <w:marBottom w:val="0"/>
          <w:divBdr>
            <w:top w:val="none" w:sz="0" w:space="0" w:color="auto"/>
            <w:left w:val="none" w:sz="0" w:space="0" w:color="auto"/>
            <w:bottom w:val="none" w:sz="0" w:space="0" w:color="auto"/>
            <w:right w:val="none" w:sz="0" w:space="0" w:color="auto"/>
          </w:divBdr>
          <w:divsChild>
            <w:div w:id="1867988814">
              <w:marLeft w:val="0"/>
              <w:marRight w:val="0"/>
              <w:marTop w:val="0"/>
              <w:marBottom w:val="0"/>
              <w:divBdr>
                <w:top w:val="none" w:sz="0" w:space="0" w:color="auto"/>
                <w:left w:val="none" w:sz="0" w:space="0" w:color="auto"/>
                <w:bottom w:val="none" w:sz="0" w:space="0" w:color="auto"/>
                <w:right w:val="none" w:sz="0" w:space="0" w:color="auto"/>
              </w:divBdr>
            </w:div>
          </w:divsChild>
        </w:div>
        <w:div w:id="991762734">
          <w:marLeft w:val="0"/>
          <w:marRight w:val="0"/>
          <w:marTop w:val="0"/>
          <w:marBottom w:val="0"/>
          <w:divBdr>
            <w:top w:val="none" w:sz="0" w:space="0" w:color="auto"/>
            <w:left w:val="none" w:sz="0" w:space="0" w:color="auto"/>
            <w:bottom w:val="none" w:sz="0" w:space="0" w:color="auto"/>
            <w:right w:val="none" w:sz="0" w:space="0" w:color="auto"/>
          </w:divBdr>
          <w:divsChild>
            <w:div w:id="295457509">
              <w:marLeft w:val="0"/>
              <w:marRight w:val="0"/>
              <w:marTop w:val="0"/>
              <w:marBottom w:val="0"/>
              <w:divBdr>
                <w:top w:val="none" w:sz="0" w:space="0" w:color="auto"/>
                <w:left w:val="none" w:sz="0" w:space="0" w:color="auto"/>
                <w:bottom w:val="none" w:sz="0" w:space="0" w:color="auto"/>
                <w:right w:val="none" w:sz="0" w:space="0" w:color="auto"/>
              </w:divBdr>
            </w:div>
          </w:divsChild>
        </w:div>
        <w:div w:id="1990594095">
          <w:marLeft w:val="0"/>
          <w:marRight w:val="0"/>
          <w:marTop w:val="0"/>
          <w:marBottom w:val="0"/>
          <w:divBdr>
            <w:top w:val="none" w:sz="0" w:space="0" w:color="auto"/>
            <w:left w:val="none" w:sz="0" w:space="0" w:color="auto"/>
            <w:bottom w:val="none" w:sz="0" w:space="0" w:color="auto"/>
            <w:right w:val="none" w:sz="0" w:space="0" w:color="auto"/>
          </w:divBdr>
          <w:divsChild>
            <w:div w:id="245656343">
              <w:marLeft w:val="0"/>
              <w:marRight w:val="0"/>
              <w:marTop w:val="0"/>
              <w:marBottom w:val="0"/>
              <w:divBdr>
                <w:top w:val="none" w:sz="0" w:space="0" w:color="auto"/>
                <w:left w:val="none" w:sz="0" w:space="0" w:color="auto"/>
                <w:bottom w:val="none" w:sz="0" w:space="0" w:color="auto"/>
                <w:right w:val="none" w:sz="0" w:space="0" w:color="auto"/>
              </w:divBdr>
            </w:div>
          </w:divsChild>
        </w:div>
        <w:div w:id="1456562172">
          <w:marLeft w:val="0"/>
          <w:marRight w:val="0"/>
          <w:marTop w:val="0"/>
          <w:marBottom w:val="0"/>
          <w:divBdr>
            <w:top w:val="none" w:sz="0" w:space="0" w:color="auto"/>
            <w:left w:val="none" w:sz="0" w:space="0" w:color="auto"/>
            <w:bottom w:val="none" w:sz="0" w:space="0" w:color="auto"/>
            <w:right w:val="none" w:sz="0" w:space="0" w:color="auto"/>
          </w:divBdr>
          <w:divsChild>
            <w:div w:id="478885217">
              <w:marLeft w:val="0"/>
              <w:marRight w:val="0"/>
              <w:marTop w:val="0"/>
              <w:marBottom w:val="0"/>
              <w:divBdr>
                <w:top w:val="none" w:sz="0" w:space="0" w:color="auto"/>
                <w:left w:val="none" w:sz="0" w:space="0" w:color="auto"/>
                <w:bottom w:val="none" w:sz="0" w:space="0" w:color="auto"/>
                <w:right w:val="none" w:sz="0" w:space="0" w:color="auto"/>
              </w:divBdr>
            </w:div>
          </w:divsChild>
        </w:div>
        <w:div w:id="72432930">
          <w:marLeft w:val="0"/>
          <w:marRight w:val="0"/>
          <w:marTop w:val="0"/>
          <w:marBottom w:val="0"/>
          <w:divBdr>
            <w:top w:val="none" w:sz="0" w:space="0" w:color="auto"/>
            <w:left w:val="none" w:sz="0" w:space="0" w:color="auto"/>
            <w:bottom w:val="none" w:sz="0" w:space="0" w:color="auto"/>
            <w:right w:val="none" w:sz="0" w:space="0" w:color="auto"/>
          </w:divBdr>
          <w:divsChild>
            <w:div w:id="1824423745">
              <w:marLeft w:val="0"/>
              <w:marRight w:val="0"/>
              <w:marTop w:val="0"/>
              <w:marBottom w:val="0"/>
              <w:divBdr>
                <w:top w:val="none" w:sz="0" w:space="0" w:color="auto"/>
                <w:left w:val="none" w:sz="0" w:space="0" w:color="auto"/>
                <w:bottom w:val="none" w:sz="0" w:space="0" w:color="auto"/>
                <w:right w:val="none" w:sz="0" w:space="0" w:color="auto"/>
              </w:divBdr>
            </w:div>
          </w:divsChild>
        </w:div>
        <w:div w:id="1079446306">
          <w:marLeft w:val="0"/>
          <w:marRight w:val="0"/>
          <w:marTop w:val="0"/>
          <w:marBottom w:val="0"/>
          <w:divBdr>
            <w:top w:val="none" w:sz="0" w:space="0" w:color="auto"/>
            <w:left w:val="none" w:sz="0" w:space="0" w:color="auto"/>
            <w:bottom w:val="none" w:sz="0" w:space="0" w:color="auto"/>
            <w:right w:val="none" w:sz="0" w:space="0" w:color="auto"/>
          </w:divBdr>
          <w:divsChild>
            <w:div w:id="1263296237">
              <w:marLeft w:val="0"/>
              <w:marRight w:val="0"/>
              <w:marTop w:val="0"/>
              <w:marBottom w:val="0"/>
              <w:divBdr>
                <w:top w:val="none" w:sz="0" w:space="0" w:color="auto"/>
                <w:left w:val="none" w:sz="0" w:space="0" w:color="auto"/>
                <w:bottom w:val="none" w:sz="0" w:space="0" w:color="auto"/>
                <w:right w:val="none" w:sz="0" w:space="0" w:color="auto"/>
              </w:divBdr>
            </w:div>
          </w:divsChild>
        </w:div>
        <w:div w:id="533538973">
          <w:marLeft w:val="0"/>
          <w:marRight w:val="0"/>
          <w:marTop w:val="0"/>
          <w:marBottom w:val="0"/>
          <w:divBdr>
            <w:top w:val="none" w:sz="0" w:space="0" w:color="auto"/>
            <w:left w:val="none" w:sz="0" w:space="0" w:color="auto"/>
            <w:bottom w:val="none" w:sz="0" w:space="0" w:color="auto"/>
            <w:right w:val="none" w:sz="0" w:space="0" w:color="auto"/>
          </w:divBdr>
          <w:divsChild>
            <w:div w:id="817921093">
              <w:marLeft w:val="0"/>
              <w:marRight w:val="0"/>
              <w:marTop w:val="0"/>
              <w:marBottom w:val="0"/>
              <w:divBdr>
                <w:top w:val="none" w:sz="0" w:space="0" w:color="auto"/>
                <w:left w:val="none" w:sz="0" w:space="0" w:color="auto"/>
                <w:bottom w:val="none" w:sz="0" w:space="0" w:color="auto"/>
                <w:right w:val="none" w:sz="0" w:space="0" w:color="auto"/>
              </w:divBdr>
            </w:div>
          </w:divsChild>
        </w:div>
        <w:div w:id="1614745350">
          <w:marLeft w:val="0"/>
          <w:marRight w:val="0"/>
          <w:marTop w:val="0"/>
          <w:marBottom w:val="0"/>
          <w:divBdr>
            <w:top w:val="none" w:sz="0" w:space="0" w:color="auto"/>
            <w:left w:val="none" w:sz="0" w:space="0" w:color="auto"/>
            <w:bottom w:val="none" w:sz="0" w:space="0" w:color="auto"/>
            <w:right w:val="none" w:sz="0" w:space="0" w:color="auto"/>
          </w:divBdr>
          <w:divsChild>
            <w:div w:id="330525089">
              <w:marLeft w:val="0"/>
              <w:marRight w:val="0"/>
              <w:marTop w:val="0"/>
              <w:marBottom w:val="0"/>
              <w:divBdr>
                <w:top w:val="none" w:sz="0" w:space="0" w:color="auto"/>
                <w:left w:val="none" w:sz="0" w:space="0" w:color="auto"/>
                <w:bottom w:val="none" w:sz="0" w:space="0" w:color="auto"/>
                <w:right w:val="none" w:sz="0" w:space="0" w:color="auto"/>
              </w:divBdr>
            </w:div>
          </w:divsChild>
        </w:div>
        <w:div w:id="735976579">
          <w:marLeft w:val="0"/>
          <w:marRight w:val="0"/>
          <w:marTop w:val="0"/>
          <w:marBottom w:val="0"/>
          <w:divBdr>
            <w:top w:val="none" w:sz="0" w:space="0" w:color="auto"/>
            <w:left w:val="none" w:sz="0" w:space="0" w:color="auto"/>
            <w:bottom w:val="none" w:sz="0" w:space="0" w:color="auto"/>
            <w:right w:val="none" w:sz="0" w:space="0" w:color="auto"/>
          </w:divBdr>
          <w:divsChild>
            <w:div w:id="1859197755">
              <w:marLeft w:val="0"/>
              <w:marRight w:val="0"/>
              <w:marTop w:val="0"/>
              <w:marBottom w:val="0"/>
              <w:divBdr>
                <w:top w:val="none" w:sz="0" w:space="0" w:color="auto"/>
                <w:left w:val="none" w:sz="0" w:space="0" w:color="auto"/>
                <w:bottom w:val="none" w:sz="0" w:space="0" w:color="auto"/>
                <w:right w:val="none" w:sz="0" w:space="0" w:color="auto"/>
              </w:divBdr>
            </w:div>
          </w:divsChild>
        </w:div>
        <w:div w:id="1678847407">
          <w:marLeft w:val="0"/>
          <w:marRight w:val="0"/>
          <w:marTop w:val="0"/>
          <w:marBottom w:val="0"/>
          <w:divBdr>
            <w:top w:val="none" w:sz="0" w:space="0" w:color="auto"/>
            <w:left w:val="none" w:sz="0" w:space="0" w:color="auto"/>
            <w:bottom w:val="none" w:sz="0" w:space="0" w:color="auto"/>
            <w:right w:val="none" w:sz="0" w:space="0" w:color="auto"/>
          </w:divBdr>
          <w:divsChild>
            <w:div w:id="1549410382">
              <w:marLeft w:val="0"/>
              <w:marRight w:val="0"/>
              <w:marTop w:val="0"/>
              <w:marBottom w:val="0"/>
              <w:divBdr>
                <w:top w:val="none" w:sz="0" w:space="0" w:color="auto"/>
                <w:left w:val="none" w:sz="0" w:space="0" w:color="auto"/>
                <w:bottom w:val="none" w:sz="0" w:space="0" w:color="auto"/>
                <w:right w:val="none" w:sz="0" w:space="0" w:color="auto"/>
              </w:divBdr>
            </w:div>
          </w:divsChild>
        </w:div>
        <w:div w:id="490100098">
          <w:marLeft w:val="0"/>
          <w:marRight w:val="0"/>
          <w:marTop w:val="0"/>
          <w:marBottom w:val="0"/>
          <w:divBdr>
            <w:top w:val="none" w:sz="0" w:space="0" w:color="auto"/>
            <w:left w:val="none" w:sz="0" w:space="0" w:color="auto"/>
            <w:bottom w:val="none" w:sz="0" w:space="0" w:color="auto"/>
            <w:right w:val="none" w:sz="0" w:space="0" w:color="auto"/>
          </w:divBdr>
          <w:divsChild>
            <w:div w:id="834952970">
              <w:marLeft w:val="0"/>
              <w:marRight w:val="0"/>
              <w:marTop w:val="0"/>
              <w:marBottom w:val="0"/>
              <w:divBdr>
                <w:top w:val="none" w:sz="0" w:space="0" w:color="auto"/>
                <w:left w:val="none" w:sz="0" w:space="0" w:color="auto"/>
                <w:bottom w:val="none" w:sz="0" w:space="0" w:color="auto"/>
                <w:right w:val="none" w:sz="0" w:space="0" w:color="auto"/>
              </w:divBdr>
            </w:div>
          </w:divsChild>
        </w:div>
        <w:div w:id="1795294859">
          <w:marLeft w:val="0"/>
          <w:marRight w:val="0"/>
          <w:marTop w:val="0"/>
          <w:marBottom w:val="0"/>
          <w:divBdr>
            <w:top w:val="none" w:sz="0" w:space="0" w:color="auto"/>
            <w:left w:val="none" w:sz="0" w:space="0" w:color="auto"/>
            <w:bottom w:val="none" w:sz="0" w:space="0" w:color="auto"/>
            <w:right w:val="none" w:sz="0" w:space="0" w:color="auto"/>
          </w:divBdr>
          <w:divsChild>
            <w:div w:id="2030523447">
              <w:marLeft w:val="0"/>
              <w:marRight w:val="0"/>
              <w:marTop w:val="0"/>
              <w:marBottom w:val="0"/>
              <w:divBdr>
                <w:top w:val="none" w:sz="0" w:space="0" w:color="auto"/>
                <w:left w:val="none" w:sz="0" w:space="0" w:color="auto"/>
                <w:bottom w:val="none" w:sz="0" w:space="0" w:color="auto"/>
                <w:right w:val="none" w:sz="0" w:space="0" w:color="auto"/>
              </w:divBdr>
            </w:div>
          </w:divsChild>
        </w:div>
        <w:div w:id="955721959">
          <w:marLeft w:val="0"/>
          <w:marRight w:val="0"/>
          <w:marTop w:val="0"/>
          <w:marBottom w:val="0"/>
          <w:divBdr>
            <w:top w:val="none" w:sz="0" w:space="0" w:color="auto"/>
            <w:left w:val="none" w:sz="0" w:space="0" w:color="auto"/>
            <w:bottom w:val="none" w:sz="0" w:space="0" w:color="auto"/>
            <w:right w:val="none" w:sz="0" w:space="0" w:color="auto"/>
          </w:divBdr>
          <w:divsChild>
            <w:div w:id="2085029823">
              <w:marLeft w:val="0"/>
              <w:marRight w:val="0"/>
              <w:marTop w:val="0"/>
              <w:marBottom w:val="0"/>
              <w:divBdr>
                <w:top w:val="none" w:sz="0" w:space="0" w:color="auto"/>
                <w:left w:val="none" w:sz="0" w:space="0" w:color="auto"/>
                <w:bottom w:val="none" w:sz="0" w:space="0" w:color="auto"/>
                <w:right w:val="none" w:sz="0" w:space="0" w:color="auto"/>
              </w:divBdr>
            </w:div>
          </w:divsChild>
        </w:div>
        <w:div w:id="208299475">
          <w:marLeft w:val="0"/>
          <w:marRight w:val="0"/>
          <w:marTop w:val="0"/>
          <w:marBottom w:val="0"/>
          <w:divBdr>
            <w:top w:val="none" w:sz="0" w:space="0" w:color="auto"/>
            <w:left w:val="none" w:sz="0" w:space="0" w:color="auto"/>
            <w:bottom w:val="none" w:sz="0" w:space="0" w:color="auto"/>
            <w:right w:val="none" w:sz="0" w:space="0" w:color="auto"/>
          </w:divBdr>
          <w:divsChild>
            <w:div w:id="743067984">
              <w:marLeft w:val="0"/>
              <w:marRight w:val="0"/>
              <w:marTop w:val="0"/>
              <w:marBottom w:val="0"/>
              <w:divBdr>
                <w:top w:val="none" w:sz="0" w:space="0" w:color="auto"/>
                <w:left w:val="none" w:sz="0" w:space="0" w:color="auto"/>
                <w:bottom w:val="none" w:sz="0" w:space="0" w:color="auto"/>
                <w:right w:val="none" w:sz="0" w:space="0" w:color="auto"/>
              </w:divBdr>
            </w:div>
          </w:divsChild>
        </w:div>
        <w:div w:id="781146144">
          <w:marLeft w:val="0"/>
          <w:marRight w:val="0"/>
          <w:marTop w:val="0"/>
          <w:marBottom w:val="0"/>
          <w:divBdr>
            <w:top w:val="none" w:sz="0" w:space="0" w:color="auto"/>
            <w:left w:val="none" w:sz="0" w:space="0" w:color="auto"/>
            <w:bottom w:val="none" w:sz="0" w:space="0" w:color="auto"/>
            <w:right w:val="none" w:sz="0" w:space="0" w:color="auto"/>
          </w:divBdr>
          <w:divsChild>
            <w:div w:id="77530911">
              <w:marLeft w:val="0"/>
              <w:marRight w:val="0"/>
              <w:marTop w:val="0"/>
              <w:marBottom w:val="0"/>
              <w:divBdr>
                <w:top w:val="none" w:sz="0" w:space="0" w:color="auto"/>
                <w:left w:val="none" w:sz="0" w:space="0" w:color="auto"/>
                <w:bottom w:val="none" w:sz="0" w:space="0" w:color="auto"/>
                <w:right w:val="none" w:sz="0" w:space="0" w:color="auto"/>
              </w:divBdr>
            </w:div>
          </w:divsChild>
        </w:div>
        <w:div w:id="1345593713">
          <w:marLeft w:val="0"/>
          <w:marRight w:val="0"/>
          <w:marTop w:val="0"/>
          <w:marBottom w:val="0"/>
          <w:divBdr>
            <w:top w:val="none" w:sz="0" w:space="0" w:color="auto"/>
            <w:left w:val="none" w:sz="0" w:space="0" w:color="auto"/>
            <w:bottom w:val="none" w:sz="0" w:space="0" w:color="auto"/>
            <w:right w:val="none" w:sz="0" w:space="0" w:color="auto"/>
          </w:divBdr>
          <w:divsChild>
            <w:div w:id="1931967485">
              <w:marLeft w:val="0"/>
              <w:marRight w:val="0"/>
              <w:marTop w:val="0"/>
              <w:marBottom w:val="0"/>
              <w:divBdr>
                <w:top w:val="none" w:sz="0" w:space="0" w:color="auto"/>
                <w:left w:val="none" w:sz="0" w:space="0" w:color="auto"/>
                <w:bottom w:val="none" w:sz="0" w:space="0" w:color="auto"/>
                <w:right w:val="none" w:sz="0" w:space="0" w:color="auto"/>
              </w:divBdr>
            </w:div>
          </w:divsChild>
        </w:div>
        <w:div w:id="650595991">
          <w:marLeft w:val="0"/>
          <w:marRight w:val="0"/>
          <w:marTop w:val="0"/>
          <w:marBottom w:val="0"/>
          <w:divBdr>
            <w:top w:val="none" w:sz="0" w:space="0" w:color="auto"/>
            <w:left w:val="none" w:sz="0" w:space="0" w:color="auto"/>
            <w:bottom w:val="none" w:sz="0" w:space="0" w:color="auto"/>
            <w:right w:val="none" w:sz="0" w:space="0" w:color="auto"/>
          </w:divBdr>
          <w:divsChild>
            <w:div w:id="254245878">
              <w:marLeft w:val="0"/>
              <w:marRight w:val="0"/>
              <w:marTop w:val="0"/>
              <w:marBottom w:val="0"/>
              <w:divBdr>
                <w:top w:val="none" w:sz="0" w:space="0" w:color="auto"/>
                <w:left w:val="none" w:sz="0" w:space="0" w:color="auto"/>
                <w:bottom w:val="none" w:sz="0" w:space="0" w:color="auto"/>
                <w:right w:val="none" w:sz="0" w:space="0" w:color="auto"/>
              </w:divBdr>
            </w:div>
          </w:divsChild>
        </w:div>
        <w:div w:id="1923369228">
          <w:marLeft w:val="0"/>
          <w:marRight w:val="0"/>
          <w:marTop w:val="0"/>
          <w:marBottom w:val="0"/>
          <w:divBdr>
            <w:top w:val="none" w:sz="0" w:space="0" w:color="auto"/>
            <w:left w:val="none" w:sz="0" w:space="0" w:color="auto"/>
            <w:bottom w:val="none" w:sz="0" w:space="0" w:color="auto"/>
            <w:right w:val="none" w:sz="0" w:space="0" w:color="auto"/>
          </w:divBdr>
          <w:divsChild>
            <w:div w:id="419568645">
              <w:marLeft w:val="0"/>
              <w:marRight w:val="0"/>
              <w:marTop w:val="0"/>
              <w:marBottom w:val="0"/>
              <w:divBdr>
                <w:top w:val="none" w:sz="0" w:space="0" w:color="auto"/>
                <w:left w:val="none" w:sz="0" w:space="0" w:color="auto"/>
                <w:bottom w:val="none" w:sz="0" w:space="0" w:color="auto"/>
                <w:right w:val="none" w:sz="0" w:space="0" w:color="auto"/>
              </w:divBdr>
            </w:div>
          </w:divsChild>
        </w:div>
        <w:div w:id="793451487">
          <w:marLeft w:val="0"/>
          <w:marRight w:val="0"/>
          <w:marTop w:val="0"/>
          <w:marBottom w:val="0"/>
          <w:divBdr>
            <w:top w:val="none" w:sz="0" w:space="0" w:color="auto"/>
            <w:left w:val="none" w:sz="0" w:space="0" w:color="auto"/>
            <w:bottom w:val="none" w:sz="0" w:space="0" w:color="auto"/>
            <w:right w:val="none" w:sz="0" w:space="0" w:color="auto"/>
          </w:divBdr>
          <w:divsChild>
            <w:div w:id="1661626">
              <w:marLeft w:val="0"/>
              <w:marRight w:val="0"/>
              <w:marTop w:val="0"/>
              <w:marBottom w:val="0"/>
              <w:divBdr>
                <w:top w:val="none" w:sz="0" w:space="0" w:color="auto"/>
                <w:left w:val="none" w:sz="0" w:space="0" w:color="auto"/>
                <w:bottom w:val="none" w:sz="0" w:space="0" w:color="auto"/>
                <w:right w:val="none" w:sz="0" w:space="0" w:color="auto"/>
              </w:divBdr>
            </w:div>
          </w:divsChild>
        </w:div>
        <w:div w:id="617298327">
          <w:marLeft w:val="0"/>
          <w:marRight w:val="0"/>
          <w:marTop w:val="0"/>
          <w:marBottom w:val="0"/>
          <w:divBdr>
            <w:top w:val="none" w:sz="0" w:space="0" w:color="auto"/>
            <w:left w:val="none" w:sz="0" w:space="0" w:color="auto"/>
            <w:bottom w:val="none" w:sz="0" w:space="0" w:color="auto"/>
            <w:right w:val="none" w:sz="0" w:space="0" w:color="auto"/>
          </w:divBdr>
          <w:divsChild>
            <w:div w:id="1523586180">
              <w:marLeft w:val="0"/>
              <w:marRight w:val="0"/>
              <w:marTop w:val="0"/>
              <w:marBottom w:val="0"/>
              <w:divBdr>
                <w:top w:val="none" w:sz="0" w:space="0" w:color="auto"/>
                <w:left w:val="none" w:sz="0" w:space="0" w:color="auto"/>
                <w:bottom w:val="none" w:sz="0" w:space="0" w:color="auto"/>
                <w:right w:val="none" w:sz="0" w:space="0" w:color="auto"/>
              </w:divBdr>
            </w:div>
          </w:divsChild>
        </w:div>
        <w:div w:id="2009095223">
          <w:marLeft w:val="0"/>
          <w:marRight w:val="0"/>
          <w:marTop w:val="0"/>
          <w:marBottom w:val="0"/>
          <w:divBdr>
            <w:top w:val="none" w:sz="0" w:space="0" w:color="auto"/>
            <w:left w:val="none" w:sz="0" w:space="0" w:color="auto"/>
            <w:bottom w:val="none" w:sz="0" w:space="0" w:color="auto"/>
            <w:right w:val="none" w:sz="0" w:space="0" w:color="auto"/>
          </w:divBdr>
          <w:divsChild>
            <w:div w:id="1984843454">
              <w:marLeft w:val="0"/>
              <w:marRight w:val="0"/>
              <w:marTop w:val="0"/>
              <w:marBottom w:val="0"/>
              <w:divBdr>
                <w:top w:val="none" w:sz="0" w:space="0" w:color="auto"/>
                <w:left w:val="none" w:sz="0" w:space="0" w:color="auto"/>
                <w:bottom w:val="none" w:sz="0" w:space="0" w:color="auto"/>
                <w:right w:val="none" w:sz="0" w:space="0" w:color="auto"/>
              </w:divBdr>
            </w:div>
          </w:divsChild>
        </w:div>
        <w:div w:id="1075250819">
          <w:marLeft w:val="0"/>
          <w:marRight w:val="0"/>
          <w:marTop w:val="0"/>
          <w:marBottom w:val="0"/>
          <w:divBdr>
            <w:top w:val="none" w:sz="0" w:space="0" w:color="auto"/>
            <w:left w:val="none" w:sz="0" w:space="0" w:color="auto"/>
            <w:bottom w:val="none" w:sz="0" w:space="0" w:color="auto"/>
            <w:right w:val="none" w:sz="0" w:space="0" w:color="auto"/>
          </w:divBdr>
          <w:divsChild>
            <w:div w:id="1483233027">
              <w:marLeft w:val="0"/>
              <w:marRight w:val="0"/>
              <w:marTop w:val="0"/>
              <w:marBottom w:val="0"/>
              <w:divBdr>
                <w:top w:val="none" w:sz="0" w:space="0" w:color="auto"/>
                <w:left w:val="none" w:sz="0" w:space="0" w:color="auto"/>
                <w:bottom w:val="none" w:sz="0" w:space="0" w:color="auto"/>
                <w:right w:val="none" w:sz="0" w:space="0" w:color="auto"/>
              </w:divBdr>
            </w:div>
          </w:divsChild>
        </w:div>
        <w:div w:id="100685151">
          <w:marLeft w:val="0"/>
          <w:marRight w:val="0"/>
          <w:marTop w:val="0"/>
          <w:marBottom w:val="0"/>
          <w:divBdr>
            <w:top w:val="none" w:sz="0" w:space="0" w:color="auto"/>
            <w:left w:val="none" w:sz="0" w:space="0" w:color="auto"/>
            <w:bottom w:val="none" w:sz="0" w:space="0" w:color="auto"/>
            <w:right w:val="none" w:sz="0" w:space="0" w:color="auto"/>
          </w:divBdr>
          <w:divsChild>
            <w:div w:id="1513108554">
              <w:marLeft w:val="0"/>
              <w:marRight w:val="0"/>
              <w:marTop w:val="0"/>
              <w:marBottom w:val="0"/>
              <w:divBdr>
                <w:top w:val="none" w:sz="0" w:space="0" w:color="auto"/>
                <w:left w:val="none" w:sz="0" w:space="0" w:color="auto"/>
                <w:bottom w:val="none" w:sz="0" w:space="0" w:color="auto"/>
                <w:right w:val="none" w:sz="0" w:space="0" w:color="auto"/>
              </w:divBdr>
            </w:div>
          </w:divsChild>
        </w:div>
        <w:div w:id="467938067">
          <w:marLeft w:val="0"/>
          <w:marRight w:val="0"/>
          <w:marTop w:val="0"/>
          <w:marBottom w:val="0"/>
          <w:divBdr>
            <w:top w:val="none" w:sz="0" w:space="0" w:color="auto"/>
            <w:left w:val="none" w:sz="0" w:space="0" w:color="auto"/>
            <w:bottom w:val="none" w:sz="0" w:space="0" w:color="auto"/>
            <w:right w:val="none" w:sz="0" w:space="0" w:color="auto"/>
          </w:divBdr>
          <w:divsChild>
            <w:div w:id="1362979107">
              <w:marLeft w:val="0"/>
              <w:marRight w:val="0"/>
              <w:marTop w:val="0"/>
              <w:marBottom w:val="0"/>
              <w:divBdr>
                <w:top w:val="none" w:sz="0" w:space="0" w:color="auto"/>
                <w:left w:val="none" w:sz="0" w:space="0" w:color="auto"/>
                <w:bottom w:val="none" w:sz="0" w:space="0" w:color="auto"/>
                <w:right w:val="none" w:sz="0" w:space="0" w:color="auto"/>
              </w:divBdr>
            </w:div>
          </w:divsChild>
        </w:div>
        <w:div w:id="1336616227">
          <w:marLeft w:val="0"/>
          <w:marRight w:val="0"/>
          <w:marTop w:val="0"/>
          <w:marBottom w:val="0"/>
          <w:divBdr>
            <w:top w:val="none" w:sz="0" w:space="0" w:color="auto"/>
            <w:left w:val="none" w:sz="0" w:space="0" w:color="auto"/>
            <w:bottom w:val="none" w:sz="0" w:space="0" w:color="auto"/>
            <w:right w:val="none" w:sz="0" w:space="0" w:color="auto"/>
          </w:divBdr>
          <w:divsChild>
            <w:div w:id="2042775936">
              <w:marLeft w:val="0"/>
              <w:marRight w:val="0"/>
              <w:marTop w:val="0"/>
              <w:marBottom w:val="0"/>
              <w:divBdr>
                <w:top w:val="none" w:sz="0" w:space="0" w:color="auto"/>
                <w:left w:val="none" w:sz="0" w:space="0" w:color="auto"/>
                <w:bottom w:val="none" w:sz="0" w:space="0" w:color="auto"/>
                <w:right w:val="none" w:sz="0" w:space="0" w:color="auto"/>
              </w:divBdr>
            </w:div>
          </w:divsChild>
        </w:div>
        <w:div w:id="927274375">
          <w:marLeft w:val="0"/>
          <w:marRight w:val="0"/>
          <w:marTop w:val="0"/>
          <w:marBottom w:val="0"/>
          <w:divBdr>
            <w:top w:val="none" w:sz="0" w:space="0" w:color="auto"/>
            <w:left w:val="none" w:sz="0" w:space="0" w:color="auto"/>
            <w:bottom w:val="none" w:sz="0" w:space="0" w:color="auto"/>
            <w:right w:val="none" w:sz="0" w:space="0" w:color="auto"/>
          </w:divBdr>
          <w:divsChild>
            <w:div w:id="936014564">
              <w:marLeft w:val="0"/>
              <w:marRight w:val="0"/>
              <w:marTop w:val="0"/>
              <w:marBottom w:val="0"/>
              <w:divBdr>
                <w:top w:val="none" w:sz="0" w:space="0" w:color="auto"/>
                <w:left w:val="none" w:sz="0" w:space="0" w:color="auto"/>
                <w:bottom w:val="none" w:sz="0" w:space="0" w:color="auto"/>
                <w:right w:val="none" w:sz="0" w:space="0" w:color="auto"/>
              </w:divBdr>
            </w:div>
          </w:divsChild>
        </w:div>
        <w:div w:id="2052681089">
          <w:marLeft w:val="0"/>
          <w:marRight w:val="0"/>
          <w:marTop w:val="0"/>
          <w:marBottom w:val="0"/>
          <w:divBdr>
            <w:top w:val="none" w:sz="0" w:space="0" w:color="auto"/>
            <w:left w:val="none" w:sz="0" w:space="0" w:color="auto"/>
            <w:bottom w:val="none" w:sz="0" w:space="0" w:color="auto"/>
            <w:right w:val="none" w:sz="0" w:space="0" w:color="auto"/>
          </w:divBdr>
          <w:divsChild>
            <w:div w:id="1812600693">
              <w:marLeft w:val="0"/>
              <w:marRight w:val="0"/>
              <w:marTop w:val="0"/>
              <w:marBottom w:val="0"/>
              <w:divBdr>
                <w:top w:val="none" w:sz="0" w:space="0" w:color="auto"/>
                <w:left w:val="none" w:sz="0" w:space="0" w:color="auto"/>
                <w:bottom w:val="none" w:sz="0" w:space="0" w:color="auto"/>
                <w:right w:val="none" w:sz="0" w:space="0" w:color="auto"/>
              </w:divBdr>
            </w:div>
          </w:divsChild>
        </w:div>
        <w:div w:id="1484810094">
          <w:marLeft w:val="0"/>
          <w:marRight w:val="0"/>
          <w:marTop w:val="0"/>
          <w:marBottom w:val="0"/>
          <w:divBdr>
            <w:top w:val="none" w:sz="0" w:space="0" w:color="auto"/>
            <w:left w:val="none" w:sz="0" w:space="0" w:color="auto"/>
            <w:bottom w:val="none" w:sz="0" w:space="0" w:color="auto"/>
            <w:right w:val="none" w:sz="0" w:space="0" w:color="auto"/>
          </w:divBdr>
          <w:divsChild>
            <w:div w:id="62528936">
              <w:marLeft w:val="0"/>
              <w:marRight w:val="0"/>
              <w:marTop w:val="0"/>
              <w:marBottom w:val="0"/>
              <w:divBdr>
                <w:top w:val="none" w:sz="0" w:space="0" w:color="auto"/>
                <w:left w:val="none" w:sz="0" w:space="0" w:color="auto"/>
                <w:bottom w:val="none" w:sz="0" w:space="0" w:color="auto"/>
                <w:right w:val="none" w:sz="0" w:space="0" w:color="auto"/>
              </w:divBdr>
            </w:div>
          </w:divsChild>
        </w:div>
        <w:div w:id="1698390931">
          <w:marLeft w:val="0"/>
          <w:marRight w:val="0"/>
          <w:marTop w:val="0"/>
          <w:marBottom w:val="0"/>
          <w:divBdr>
            <w:top w:val="none" w:sz="0" w:space="0" w:color="auto"/>
            <w:left w:val="none" w:sz="0" w:space="0" w:color="auto"/>
            <w:bottom w:val="none" w:sz="0" w:space="0" w:color="auto"/>
            <w:right w:val="none" w:sz="0" w:space="0" w:color="auto"/>
          </w:divBdr>
          <w:divsChild>
            <w:div w:id="270935669">
              <w:marLeft w:val="0"/>
              <w:marRight w:val="0"/>
              <w:marTop w:val="0"/>
              <w:marBottom w:val="0"/>
              <w:divBdr>
                <w:top w:val="none" w:sz="0" w:space="0" w:color="auto"/>
                <w:left w:val="none" w:sz="0" w:space="0" w:color="auto"/>
                <w:bottom w:val="none" w:sz="0" w:space="0" w:color="auto"/>
                <w:right w:val="none" w:sz="0" w:space="0" w:color="auto"/>
              </w:divBdr>
            </w:div>
          </w:divsChild>
        </w:div>
        <w:div w:id="1703290013">
          <w:marLeft w:val="0"/>
          <w:marRight w:val="0"/>
          <w:marTop w:val="0"/>
          <w:marBottom w:val="0"/>
          <w:divBdr>
            <w:top w:val="none" w:sz="0" w:space="0" w:color="auto"/>
            <w:left w:val="none" w:sz="0" w:space="0" w:color="auto"/>
            <w:bottom w:val="none" w:sz="0" w:space="0" w:color="auto"/>
            <w:right w:val="none" w:sz="0" w:space="0" w:color="auto"/>
          </w:divBdr>
          <w:divsChild>
            <w:div w:id="343164979">
              <w:marLeft w:val="0"/>
              <w:marRight w:val="0"/>
              <w:marTop w:val="0"/>
              <w:marBottom w:val="0"/>
              <w:divBdr>
                <w:top w:val="none" w:sz="0" w:space="0" w:color="auto"/>
                <w:left w:val="none" w:sz="0" w:space="0" w:color="auto"/>
                <w:bottom w:val="none" w:sz="0" w:space="0" w:color="auto"/>
                <w:right w:val="none" w:sz="0" w:space="0" w:color="auto"/>
              </w:divBdr>
            </w:div>
          </w:divsChild>
        </w:div>
        <w:div w:id="1377580877">
          <w:marLeft w:val="0"/>
          <w:marRight w:val="0"/>
          <w:marTop w:val="0"/>
          <w:marBottom w:val="0"/>
          <w:divBdr>
            <w:top w:val="none" w:sz="0" w:space="0" w:color="auto"/>
            <w:left w:val="none" w:sz="0" w:space="0" w:color="auto"/>
            <w:bottom w:val="none" w:sz="0" w:space="0" w:color="auto"/>
            <w:right w:val="none" w:sz="0" w:space="0" w:color="auto"/>
          </w:divBdr>
          <w:divsChild>
            <w:div w:id="622469788">
              <w:marLeft w:val="0"/>
              <w:marRight w:val="0"/>
              <w:marTop w:val="0"/>
              <w:marBottom w:val="0"/>
              <w:divBdr>
                <w:top w:val="none" w:sz="0" w:space="0" w:color="auto"/>
                <w:left w:val="none" w:sz="0" w:space="0" w:color="auto"/>
                <w:bottom w:val="none" w:sz="0" w:space="0" w:color="auto"/>
                <w:right w:val="none" w:sz="0" w:space="0" w:color="auto"/>
              </w:divBdr>
            </w:div>
          </w:divsChild>
        </w:div>
        <w:div w:id="1466653386">
          <w:marLeft w:val="0"/>
          <w:marRight w:val="0"/>
          <w:marTop w:val="0"/>
          <w:marBottom w:val="0"/>
          <w:divBdr>
            <w:top w:val="none" w:sz="0" w:space="0" w:color="auto"/>
            <w:left w:val="none" w:sz="0" w:space="0" w:color="auto"/>
            <w:bottom w:val="none" w:sz="0" w:space="0" w:color="auto"/>
            <w:right w:val="none" w:sz="0" w:space="0" w:color="auto"/>
          </w:divBdr>
          <w:divsChild>
            <w:div w:id="756248463">
              <w:marLeft w:val="0"/>
              <w:marRight w:val="0"/>
              <w:marTop w:val="0"/>
              <w:marBottom w:val="0"/>
              <w:divBdr>
                <w:top w:val="none" w:sz="0" w:space="0" w:color="auto"/>
                <w:left w:val="none" w:sz="0" w:space="0" w:color="auto"/>
                <w:bottom w:val="none" w:sz="0" w:space="0" w:color="auto"/>
                <w:right w:val="none" w:sz="0" w:space="0" w:color="auto"/>
              </w:divBdr>
            </w:div>
          </w:divsChild>
        </w:div>
        <w:div w:id="1438401044">
          <w:marLeft w:val="0"/>
          <w:marRight w:val="0"/>
          <w:marTop w:val="0"/>
          <w:marBottom w:val="0"/>
          <w:divBdr>
            <w:top w:val="none" w:sz="0" w:space="0" w:color="auto"/>
            <w:left w:val="none" w:sz="0" w:space="0" w:color="auto"/>
            <w:bottom w:val="none" w:sz="0" w:space="0" w:color="auto"/>
            <w:right w:val="none" w:sz="0" w:space="0" w:color="auto"/>
          </w:divBdr>
          <w:divsChild>
            <w:div w:id="358967175">
              <w:marLeft w:val="0"/>
              <w:marRight w:val="0"/>
              <w:marTop w:val="0"/>
              <w:marBottom w:val="0"/>
              <w:divBdr>
                <w:top w:val="none" w:sz="0" w:space="0" w:color="auto"/>
                <w:left w:val="none" w:sz="0" w:space="0" w:color="auto"/>
                <w:bottom w:val="none" w:sz="0" w:space="0" w:color="auto"/>
                <w:right w:val="none" w:sz="0" w:space="0" w:color="auto"/>
              </w:divBdr>
            </w:div>
          </w:divsChild>
        </w:div>
        <w:div w:id="70856540">
          <w:marLeft w:val="0"/>
          <w:marRight w:val="0"/>
          <w:marTop w:val="0"/>
          <w:marBottom w:val="0"/>
          <w:divBdr>
            <w:top w:val="none" w:sz="0" w:space="0" w:color="auto"/>
            <w:left w:val="none" w:sz="0" w:space="0" w:color="auto"/>
            <w:bottom w:val="none" w:sz="0" w:space="0" w:color="auto"/>
            <w:right w:val="none" w:sz="0" w:space="0" w:color="auto"/>
          </w:divBdr>
          <w:divsChild>
            <w:div w:id="129132491">
              <w:marLeft w:val="0"/>
              <w:marRight w:val="0"/>
              <w:marTop w:val="0"/>
              <w:marBottom w:val="0"/>
              <w:divBdr>
                <w:top w:val="none" w:sz="0" w:space="0" w:color="auto"/>
                <w:left w:val="none" w:sz="0" w:space="0" w:color="auto"/>
                <w:bottom w:val="none" w:sz="0" w:space="0" w:color="auto"/>
                <w:right w:val="none" w:sz="0" w:space="0" w:color="auto"/>
              </w:divBdr>
            </w:div>
          </w:divsChild>
        </w:div>
        <w:div w:id="1615017826">
          <w:marLeft w:val="0"/>
          <w:marRight w:val="0"/>
          <w:marTop w:val="0"/>
          <w:marBottom w:val="0"/>
          <w:divBdr>
            <w:top w:val="none" w:sz="0" w:space="0" w:color="auto"/>
            <w:left w:val="none" w:sz="0" w:space="0" w:color="auto"/>
            <w:bottom w:val="none" w:sz="0" w:space="0" w:color="auto"/>
            <w:right w:val="none" w:sz="0" w:space="0" w:color="auto"/>
          </w:divBdr>
          <w:divsChild>
            <w:div w:id="2001813771">
              <w:marLeft w:val="0"/>
              <w:marRight w:val="0"/>
              <w:marTop w:val="0"/>
              <w:marBottom w:val="0"/>
              <w:divBdr>
                <w:top w:val="none" w:sz="0" w:space="0" w:color="auto"/>
                <w:left w:val="none" w:sz="0" w:space="0" w:color="auto"/>
                <w:bottom w:val="none" w:sz="0" w:space="0" w:color="auto"/>
                <w:right w:val="none" w:sz="0" w:space="0" w:color="auto"/>
              </w:divBdr>
            </w:div>
          </w:divsChild>
        </w:div>
        <w:div w:id="1078477614">
          <w:marLeft w:val="0"/>
          <w:marRight w:val="0"/>
          <w:marTop w:val="0"/>
          <w:marBottom w:val="0"/>
          <w:divBdr>
            <w:top w:val="none" w:sz="0" w:space="0" w:color="auto"/>
            <w:left w:val="none" w:sz="0" w:space="0" w:color="auto"/>
            <w:bottom w:val="none" w:sz="0" w:space="0" w:color="auto"/>
            <w:right w:val="none" w:sz="0" w:space="0" w:color="auto"/>
          </w:divBdr>
          <w:divsChild>
            <w:div w:id="1152022665">
              <w:marLeft w:val="0"/>
              <w:marRight w:val="0"/>
              <w:marTop w:val="0"/>
              <w:marBottom w:val="0"/>
              <w:divBdr>
                <w:top w:val="none" w:sz="0" w:space="0" w:color="auto"/>
                <w:left w:val="none" w:sz="0" w:space="0" w:color="auto"/>
                <w:bottom w:val="none" w:sz="0" w:space="0" w:color="auto"/>
                <w:right w:val="none" w:sz="0" w:space="0" w:color="auto"/>
              </w:divBdr>
            </w:div>
          </w:divsChild>
        </w:div>
        <w:div w:id="909846836">
          <w:marLeft w:val="0"/>
          <w:marRight w:val="0"/>
          <w:marTop w:val="0"/>
          <w:marBottom w:val="0"/>
          <w:divBdr>
            <w:top w:val="none" w:sz="0" w:space="0" w:color="auto"/>
            <w:left w:val="none" w:sz="0" w:space="0" w:color="auto"/>
            <w:bottom w:val="none" w:sz="0" w:space="0" w:color="auto"/>
            <w:right w:val="none" w:sz="0" w:space="0" w:color="auto"/>
          </w:divBdr>
          <w:divsChild>
            <w:div w:id="1502697416">
              <w:marLeft w:val="0"/>
              <w:marRight w:val="0"/>
              <w:marTop w:val="0"/>
              <w:marBottom w:val="0"/>
              <w:divBdr>
                <w:top w:val="none" w:sz="0" w:space="0" w:color="auto"/>
                <w:left w:val="none" w:sz="0" w:space="0" w:color="auto"/>
                <w:bottom w:val="none" w:sz="0" w:space="0" w:color="auto"/>
                <w:right w:val="none" w:sz="0" w:space="0" w:color="auto"/>
              </w:divBdr>
            </w:div>
          </w:divsChild>
        </w:div>
        <w:div w:id="1386761670">
          <w:marLeft w:val="0"/>
          <w:marRight w:val="0"/>
          <w:marTop w:val="0"/>
          <w:marBottom w:val="0"/>
          <w:divBdr>
            <w:top w:val="none" w:sz="0" w:space="0" w:color="auto"/>
            <w:left w:val="none" w:sz="0" w:space="0" w:color="auto"/>
            <w:bottom w:val="none" w:sz="0" w:space="0" w:color="auto"/>
            <w:right w:val="none" w:sz="0" w:space="0" w:color="auto"/>
          </w:divBdr>
          <w:divsChild>
            <w:div w:id="1166365754">
              <w:marLeft w:val="0"/>
              <w:marRight w:val="0"/>
              <w:marTop w:val="0"/>
              <w:marBottom w:val="0"/>
              <w:divBdr>
                <w:top w:val="none" w:sz="0" w:space="0" w:color="auto"/>
                <w:left w:val="none" w:sz="0" w:space="0" w:color="auto"/>
                <w:bottom w:val="none" w:sz="0" w:space="0" w:color="auto"/>
                <w:right w:val="none" w:sz="0" w:space="0" w:color="auto"/>
              </w:divBdr>
            </w:div>
          </w:divsChild>
        </w:div>
        <w:div w:id="1089543314">
          <w:marLeft w:val="0"/>
          <w:marRight w:val="0"/>
          <w:marTop w:val="0"/>
          <w:marBottom w:val="0"/>
          <w:divBdr>
            <w:top w:val="none" w:sz="0" w:space="0" w:color="auto"/>
            <w:left w:val="none" w:sz="0" w:space="0" w:color="auto"/>
            <w:bottom w:val="none" w:sz="0" w:space="0" w:color="auto"/>
            <w:right w:val="none" w:sz="0" w:space="0" w:color="auto"/>
          </w:divBdr>
          <w:divsChild>
            <w:div w:id="997002015">
              <w:marLeft w:val="0"/>
              <w:marRight w:val="0"/>
              <w:marTop w:val="0"/>
              <w:marBottom w:val="0"/>
              <w:divBdr>
                <w:top w:val="none" w:sz="0" w:space="0" w:color="auto"/>
                <w:left w:val="none" w:sz="0" w:space="0" w:color="auto"/>
                <w:bottom w:val="none" w:sz="0" w:space="0" w:color="auto"/>
                <w:right w:val="none" w:sz="0" w:space="0" w:color="auto"/>
              </w:divBdr>
            </w:div>
          </w:divsChild>
        </w:div>
        <w:div w:id="1805780421">
          <w:marLeft w:val="0"/>
          <w:marRight w:val="0"/>
          <w:marTop w:val="0"/>
          <w:marBottom w:val="0"/>
          <w:divBdr>
            <w:top w:val="none" w:sz="0" w:space="0" w:color="auto"/>
            <w:left w:val="none" w:sz="0" w:space="0" w:color="auto"/>
            <w:bottom w:val="none" w:sz="0" w:space="0" w:color="auto"/>
            <w:right w:val="none" w:sz="0" w:space="0" w:color="auto"/>
          </w:divBdr>
          <w:divsChild>
            <w:div w:id="595092707">
              <w:marLeft w:val="0"/>
              <w:marRight w:val="0"/>
              <w:marTop w:val="0"/>
              <w:marBottom w:val="0"/>
              <w:divBdr>
                <w:top w:val="none" w:sz="0" w:space="0" w:color="auto"/>
                <w:left w:val="none" w:sz="0" w:space="0" w:color="auto"/>
                <w:bottom w:val="none" w:sz="0" w:space="0" w:color="auto"/>
                <w:right w:val="none" w:sz="0" w:space="0" w:color="auto"/>
              </w:divBdr>
            </w:div>
          </w:divsChild>
        </w:div>
        <w:div w:id="1788887175">
          <w:marLeft w:val="0"/>
          <w:marRight w:val="0"/>
          <w:marTop w:val="0"/>
          <w:marBottom w:val="0"/>
          <w:divBdr>
            <w:top w:val="none" w:sz="0" w:space="0" w:color="auto"/>
            <w:left w:val="none" w:sz="0" w:space="0" w:color="auto"/>
            <w:bottom w:val="none" w:sz="0" w:space="0" w:color="auto"/>
            <w:right w:val="none" w:sz="0" w:space="0" w:color="auto"/>
          </w:divBdr>
          <w:divsChild>
            <w:div w:id="1711801767">
              <w:marLeft w:val="0"/>
              <w:marRight w:val="0"/>
              <w:marTop w:val="0"/>
              <w:marBottom w:val="0"/>
              <w:divBdr>
                <w:top w:val="none" w:sz="0" w:space="0" w:color="auto"/>
                <w:left w:val="none" w:sz="0" w:space="0" w:color="auto"/>
                <w:bottom w:val="none" w:sz="0" w:space="0" w:color="auto"/>
                <w:right w:val="none" w:sz="0" w:space="0" w:color="auto"/>
              </w:divBdr>
            </w:div>
          </w:divsChild>
        </w:div>
        <w:div w:id="1603412689">
          <w:marLeft w:val="0"/>
          <w:marRight w:val="0"/>
          <w:marTop w:val="0"/>
          <w:marBottom w:val="0"/>
          <w:divBdr>
            <w:top w:val="none" w:sz="0" w:space="0" w:color="auto"/>
            <w:left w:val="none" w:sz="0" w:space="0" w:color="auto"/>
            <w:bottom w:val="none" w:sz="0" w:space="0" w:color="auto"/>
            <w:right w:val="none" w:sz="0" w:space="0" w:color="auto"/>
          </w:divBdr>
          <w:divsChild>
            <w:div w:id="58402811">
              <w:marLeft w:val="0"/>
              <w:marRight w:val="0"/>
              <w:marTop w:val="0"/>
              <w:marBottom w:val="0"/>
              <w:divBdr>
                <w:top w:val="none" w:sz="0" w:space="0" w:color="auto"/>
                <w:left w:val="none" w:sz="0" w:space="0" w:color="auto"/>
                <w:bottom w:val="none" w:sz="0" w:space="0" w:color="auto"/>
                <w:right w:val="none" w:sz="0" w:space="0" w:color="auto"/>
              </w:divBdr>
            </w:div>
          </w:divsChild>
        </w:div>
        <w:div w:id="2090347660">
          <w:marLeft w:val="0"/>
          <w:marRight w:val="0"/>
          <w:marTop w:val="0"/>
          <w:marBottom w:val="0"/>
          <w:divBdr>
            <w:top w:val="none" w:sz="0" w:space="0" w:color="auto"/>
            <w:left w:val="none" w:sz="0" w:space="0" w:color="auto"/>
            <w:bottom w:val="none" w:sz="0" w:space="0" w:color="auto"/>
            <w:right w:val="none" w:sz="0" w:space="0" w:color="auto"/>
          </w:divBdr>
          <w:divsChild>
            <w:div w:id="1183711909">
              <w:marLeft w:val="0"/>
              <w:marRight w:val="0"/>
              <w:marTop w:val="0"/>
              <w:marBottom w:val="0"/>
              <w:divBdr>
                <w:top w:val="none" w:sz="0" w:space="0" w:color="auto"/>
                <w:left w:val="none" w:sz="0" w:space="0" w:color="auto"/>
                <w:bottom w:val="none" w:sz="0" w:space="0" w:color="auto"/>
                <w:right w:val="none" w:sz="0" w:space="0" w:color="auto"/>
              </w:divBdr>
            </w:div>
          </w:divsChild>
        </w:div>
        <w:div w:id="2070879376">
          <w:marLeft w:val="0"/>
          <w:marRight w:val="0"/>
          <w:marTop w:val="0"/>
          <w:marBottom w:val="0"/>
          <w:divBdr>
            <w:top w:val="none" w:sz="0" w:space="0" w:color="auto"/>
            <w:left w:val="none" w:sz="0" w:space="0" w:color="auto"/>
            <w:bottom w:val="none" w:sz="0" w:space="0" w:color="auto"/>
            <w:right w:val="none" w:sz="0" w:space="0" w:color="auto"/>
          </w:divBdr>
          <w:divsChild>
            <w:div w:id="138887779">
              <w:marLeft w:val="0"/>
              <w:marRight w:val="0"/>
              <w:marTop w:val="0"/>
              <w:marBottom w:val="0"/>
              <w:divBdr>
                <w:top w:val="none" w:sz="0" w:space="0" w:color="auto"/>
                <w:left w:val="none" w:sz="0" w:space="0" w:color="auto"/>
                <w:bottom w:val="none" w:sz="0" w:space="0" w:color="auto"/>
                <w:right w:val="none" w:sz="0" w:space="0" w:color="auto"/>
              </w:divBdr>
            </w:div>
          </w:divsChild>
        </w:div>
        <w:div w:id="856695458">
          <w:marLeft w:val="0"/>
          <w:marRight w:val="0"/>
          <w:marTop w:val="0"/>
          <w:marBottom w:val="0"/>
          <w:divBdr>
            <w:top w:val="none" w:sz="0" w:space="0" w:color="auto"/>
            <w:left w:val="none" w:sz="0" w:space="0" w:color="auto"/>
            <w:bottom w:val="none" w:sz="0" w:space="0" w:color="auto"/>
            <w:right w:val="none" w:sz="0" w:space="0" w:color="auto"/>
          </w:divBdr>
          <w:divsChild>
            <w:div w:id="1266697452">
              <w:marLeft w:val="0"/>
              <w:marRight w:val="0"/>
              <w:marTop w:val="0"/>
              <w:marBottom w:val="0"/>
              <w:divBdr>
                <w:top w:val="none" w:sz="0" w:space="0" w:color="auto"/>
                <w:left w:val="none" w:sz="0" w:space="0" w:color="auto"/>
                <w:bottom w:val="none" w:sz="0" w:space="0" w:color="auto"/>
                <w:right w:val="none" w:sz="0" w:space="0" w:color="auto"/>
              </w:divBdr>
            </w:div>
          </w:divsChild>
        </w:div>
        <w:div w:id="994381636">
          <w:marLeft w:val="0"/>
          <w:marRight w:val="0"/>
          <w:marTop w:val="0"/>
          <w:marBottom w:val="0"/>
          <w:divBdr>
            <w:top w:val="none" w:sz="0" w:space="0" w:color="auto"/>
            <w:left w:val="none" w:sz="0" w:space="0" w:color="auto"/>
            <w:bottom w:val="none" w:sz="0" w:space="0" w:color="auto"/>
            <w:right w:val="none" w:sz="0" w:space="0" w:color="auto"/>
          </w:divBdr>
          <w:divsChild>
            <w:div w:id="672951675">
              <w:marLeft w:val="0"/>
              <w:marRight w:val="0"/>
              <w:marTop w:val="0"/>
              <w:marBottom w:val="0"/>
              <w:divBdr>
                <w:top w:val="none" w:sz="0" w:space="0" w:color="auto"/>
                <w:left w:val="none" w:sz="0" w:space="0" w:color="auto"/>
                <w:bottom w:val="none" w:sz="0" w:space="0" w:color="auto"/>
                <w:right w:val="none" w:sz="0" w:space="0" w:color="auto"/>
              </w:divBdr>
            </w:div>
          </w:divsChild>
        </w:div>
        <w:div w:id="707993751">
          <w:marLeft w:val="0"/>
          <w:marRight w:val="0"/>
          <w:marTop w:val="0"/>
          <w:marBottom w:val="0"/>
          <w:divBdr>
            <w:top w:val="none" w:sz="0" w:space="0" w:color="auto"/>
            <w:left w:val="none" w:sz="0" w:space="0" w:color="auto"/>
            <w:bottom w:val="none" w:sz="0" w:space="0" w:color="auto"/>
            <w:right w:val="none" w:sz="0" w:space="0" w:color="auto"/>
          </w:divBdr>
          <w:divsChild>
            <w:div w:id="930774106">
              <w:marLeft w:val="0"/>
              <w:marRight w:val="0"/>
              <w:marTop w:val="0"/>
              <w:marBottom w:val="0"/>
              <w:divBdr>
                <w:top w:val="none" w:sz="0" w:space="0" w:color="auto"/>
                <w:left w:val="none" w:sz="0" w:space="0" w:color="auto"/>
                <w:bottom w:val="none" w:sz="0" w:space="0" w:color="auto"/>
                <w:right w:val="none" w:sz="0" w:space="0" w:color="auto"/>
              </w:divBdr>
            </w:div>
          </w:divsChild>
        </w:div>
        <w:div w:id="1800604875">
          <w:marLeft w:val="0"/>
          <w:marRight w:val="0"/>
          <w:marTop w:val="0"/>
          <w:marBottom w:val="0"/>
          <w:divBdr>
            <w:top w:val="none" w:sz="0" w:space="0" w:color="auto"/>
            <w:left w:val="none" w:sz="0" w:space="0" w:color="auto"/>
            <w:bottom w:val="none" w:sz="0" w:space="0" w:color="auto"/>
            <w:right w:val="none" w:sz="0" w:space="0" w:color="auto"/>
          </w:divBdr>
          <w:divsChild>
            <w:div w:id="1541237840">
              <w:marLeft w:val="0"/>
              <w:marRight w:val="0"/>
              <w:marTop w:val="0"/>
              <w:marBottom w:val="0"/>
              <w:divBdr>
                <w:top w:val="none" w:sz="0" w:space="0" w:color="auto"/>
                <w:left w:val="none" w:sz="0" w:space="0" w:color="auto"/>
                <w:bottom w:val="none" w:sz="0" w:space="0" w:color="auto"/>
                <w:right w:val="none" w:sz="0" w:space="0" w:color="auto"/>
              </w:divBdr>
            </w:div>
          </w:divsChild>
        </w:div>
        <w:div w:id="1025254682">
          <w:marLeft w:val="0"/>
          <w:marRight w:val="0"/>
          <w:marTop w:val="0"/>
          <w:marBottom w:val="0"/>
          <w:divBdr>
            <w:top w:val="none" w:sz="0" w:space="0" w:color="auto"/>
            <w:left w:val="none" w:sz="0" w:space="0" w:color="auto"/>
            <w:bottom w:val="none" w:sz="0" w:space="0" w:color="auto"/>
            <w:right w:val="none" w:sz="0" w:space="0" w:color="auto"/>
          </w:divBdr>
          <w:divsChild>
            <w:div w:id="1379163357">
              <w:marLeft w:val="0"/>
              <w:marRight w:val="0"/>
              <w:marTop w:val="0"/>
              <w:marBottom w:val="0"/>
              <w:divBdr>
                <w:top w:val="none" w:sz="0" w:space="0" w:color="auto"/>
                <w:left w:val="none" w:sz="0" w:space="0" w:color="auto"/>
                <w:bottom w:val="none" w:sz="0" w:space="0" w:color="auto"/>
                <w:right w:val="none" w:sz="0" w:space="0" w:color="auto"/>
              </w:divBdr>
            </w:div>
          </w:divsChild>
        </w:div>
        <w:div w:id="1642610316">
          <w:marLeft w:val="0"/>
          <w:marRight w:val="0"/>
          <w:marTop w:val="0"/>
          <w:marBottom w:val="0"/>
          <w:divBdr>
            <w:top w:val="none" w:sz="0" w:space="0" w:color="auto"/>
            <w:left w:val="none" w:sz="0" w:space="0" w:color="auto"/>
            <w:bottom w:val="none" w:sz="0" w:space="0" w:color="auto"/>
            <w:right w:val="none" w:sz="0" w:space="0" w:color="auto"/>
          </w:divBdr>
          <w:divsChild>
            <w:div w:id="1805155843">
              <w:marLeft w:val="0"/>
              <w:marRight w:val="0"/>
              <w:marTop w:val="0"/>
              <w:marBottom w:val="0"/>
              <w:divBdr>
                <w:top w:val="none" w:sz="0" w:space="0" w:color="auto"/>
                <w:left w:val="none" w:sz="0" w:space="0" w:color="auto"/>
                <w:bottom w:val="none" w:sz="0" w:space="0" w:color="auto"/>
                <w:right w:val="none" w:sz="0" w:space="0" w:color="auto"/>
              </w:divBdr>
            </w:div>
          </w:divsChild>
        </w:div>
        <w:div w:id="1335836666">
          <w:marLeft w:val="0"/>
          <w:marRight w:val="0"/>
          <w:marTop w:val="0"/>
          <w:marBottom w:val="0"/>
          <w:divBdr>
            <w:top w:val="none" w:sz="0" w:space="0" w:color="auto"/>
            <w:left w:val="none" w:sz="0" w:space="0" w:color="auto"/>
            <w:bottom w:val="none" w:sz="0" w:space="0" w:color="auto"/>
            <w:right w:val="none" w:sz="0" w:space="0" w:color="auto"/>
          </w:divBdr>
          <w:divsChild>
            <w:div w:id="253516521">
              <w:marLeft w:val="0"/>
              <w:marRight w:val="0"/>
              <w:marTop w:val="0"/>
              <w:marBottom w:val="0"/>
              <w:divBdr>
                <w:top w:val="none" w:sz="0" w:space="0" w:color="auto"/>
                <w:left w:val="none" w:sz="0" w:space="0" w:color="auto"/>
                <w:bottom w:val="none" w:sz="0" w:space="0" w:color="auto"/>
                <w:right w:val="none" w:sz="0" w:space="0" w:color="auto"/>
              </w:divBdr>
            </w:div>
          </w:divsChild>
        </w:div>
        <w:div w:id="1533222384">
          <w:marLeft w:val="0"/>
          <w:marRight w:val="0"/>
          <w:marTop w:val="0"/>
          <w:marBottom w:val="0"/>
          <w:divBdr>
            <w:top w:val="none" w:sz="0" w:space="0" w:color="auto"/>
            <w:left w:val="none" w:sz="0" w:space="0" w:color="auto"/>
            <w:bottom w:val="none" w:sz="0" w:space="0" w:color="auto"/>
            <w:right w:val="none" w:sz="0" w:space="0" w:color="auto"/>
          </w:divBdr>
          <w:divsChild>
            <w:div w:id="76755971">
              <w:marLeft w:val="0"/>
              <w:marRight w:val="0"/>
              <w:marTop w:val="0"/>
              <w:marBottom w:val="0"/>
              <w:divBdr>
                <w:top w:val="none" w:sz="0" w:space="0" w:color="auto"/>
                <w:left w:val="none" w:sz="0" w:space="0" w:color="auto"/>
                <w:bottom w:val="none" w:sz="0" w:space="0" w:color="auto"/>
                <w:right w:val="none" w:sz="0" w:space="0" w:color="auto"/>
              </w:divBdr>
            </w:div>
          </w:divsChild>
        </w:div>
        <w:div w:id="399643463">
          <w:marLeft w:val="0"/>
          <w:marRight w:val="0"/>
          <w:marTop w:val="0"/>
          <w:marBottom w:val="0"/>
          <w:divBdr>
            <w:top w:val="none" w:sz="0" w:space="0" w:color="auto"/>
            <w:left w:val="none" w:sz="0" w:space="0" w:color="auto"/>
            <w:bottom w:val="none" w:sz="0" w:space="0" w:color="auto"/>
            <w:right w:val="none" w:sz="0" w:space="0" w:color="auto"/>
          </w:divBdr>
          <w:divsChild>
            <w:div w:id="176624769">
              <w:marLeft w:val="0"/>
              <w:marRight w:val="0"/>
              <w:marTop w:val="0"/>
              <w:marBottom w:val="0"/>
              <w:divBdr>
                <w:top w:val="none" w:sz="0" w:space="0" w:color="auto"/>
                <w:left w:val="none" w:sz="0" w:space="0" w:color="auto"/>
                <w:bottom w:val="none" w:sz="0" w:space="0" w:color="auto"/>
                <w:right w:val="none" w:sz="0" w:space="0" w:color="auto"/>
              </w:divBdr>
            </w:div>
          </w:divsChild>
        </w:div>
        <w:div w:id="1854223751">
          <w:marLeft w:val="0"/>
          <w:marRight w:val="0"/>
          <w:marTop w:val="0"/>
          <w:marBottom w:val="0"/>
          <w:divBdr>
            <w:top w:val="none" w:sz="0" w:space="0" w:color="auto"/>
            <w:left w:val="none" w:sz="0" w:space="0" w:color="auto"/>
            <w:bottom w:val="none" w:sz="0" w:space="0" w:color="auto"/>
            <w:right w:val="none" w:sz="0" w:space="0" w:color="auto"/>
          </w:divBdr>
          <w:divsChild>
            <w:div w:id="109983574">
              <w:marLeft w:val="0"/>
              <w:marRight w:val="0"/>
              <w:marTop w:val="0"/>
              <w:marBottom w:val="0"/>
              <w:divBdr>
                <w:top w:val="none" w:sz="0" w:space="0" w:color="auto"/>
                <w:left w:val="none" w:sz="0" w:space="0" w:color="auto"/>
                <w:bottom w:val="none" w:sz="0" w:space="0" w:color="auto"/>
                <w:right w:val="none" w:sz="0" w:space="0" w:color="auto"/>
              </w:divBdr>
            </w:div>
          </w:divsChild>
        </w:div>
        <w:div w:id="434784808">
          <w:marLeft w:val="0"/>
          <w:marRight w:val="0"/>
          <w:marTop w:val="0"/>
          <w:marBottom w:val="0"/>
          <w:divBdr>
            <w:top w:val="none" w:sz="0" w:space="0" w:color="auto"/>
            <w:left w:val="none" w:sz="0" w:space="0" w:color="auto"/>
            <w:bottom w:val="none" w:sz="0" w:space="0" w:color="auto"/>
            <w:right w:val="none" w:sz="0" w:space="0" w:color="auto"/>
          </w:divBdr>
          <w:divsChild>
            <w:div w:id="288511900">
              <w:marLeft w:val="0"/>
              <w:marRight w:val="0"/>
              <w:marTop w:val="0"/>
              <w:marBottom w:val="0"/>
              <w:divBdr>
                <w:top w:val="none" w:sz="0" w:space="0" w:color="auto"/>
                <w:left w:val="none" w:sz="0" w:space="0" w:color="auto"/>
                <w:bottom w:val="none" w:sz="0" w:space="0" w:color="auto"/>
                <w:right w:val="none" w:sz="0" w:space="0" w:color="auto"/>
              </w:divBdr>
            </w:div>
          </w:divsChild>
        </w:div>
        <w:div w:id="1124353520">
          <w:marLeft w:val="0"/>
          <w:marRight w:val="0"/>
          <w:marTop w:val="0"/>
          <w:marBottom w:val="0"/>
          <w:divBdr>
            <w:top w:val="none" w:sz="0" w:space="0" w:color="auto"/>
            <w:left w:val="none" w:sz="0" w:space="0" w:color="auto"/>
            <w:bottom w:val="none" w:sz="0" w:space="0" w:color="auto"/>
            <w:right w:val="none" w:sz="0" w:space="0" w:color="auto"/>
          </w:divBdr>
          <w:divsChild>
            <w:div w:id="1954512723">
              <w:marLeft w:val="0"/>
              <w:marRight w:val="0"/>
              <w:marTop w:val="0"/>
              <w:marBottom w:val="0"/>
              <w:divBdr>
                <w:top w:val="none" w:sz="0" w:space="0" w:color="auto"/>
                <w:left w:val="none" w:sz="0" w:space="0" w:color="auto"/>
                <w:bottom w:val="none" w:sz="0" w:space="0" w:color="auto"/>
                <w:right w:val="none" w:sz="0" w:space="0" w:color="auto"/>
              </w:divBdr>
            </w:div>
          </w:divsChild>
        </w:div>
        <w:div w:id="433749789">
          <w:marLeft w:val="0"/>
          <w:marRight w:val="0"/>
          <w:marTop w:val="0"/>
          <w:marBottom w:val="0"/>
          <w:divBdr>
            <w:top w:val="none" w:sz="0" w:space="0" w:color="auto"/>
            <w:left w:val="none" w:sz="0" w:space="0" w:color="auto"/>
            <w:bottom w:val="none" w:sz="0" w:space="0" w:color="auto"/>
            <w:right w:val="none" w:sz="0" w:space="0" w:color="auto"/>
          </w:divBdr>
          <w:divsChild>
            <w:div w:id="514660908">
              <w:marLeft w:val="0"/>
              <w:marRight w:val="0"/>
              <w:marTop w:val="0"/>
              <w:marBottom w:val="0"/>
              <w:divBdr>
                <w:top w:val="none" w:sz="0" w:space="0" w:color="auto"/>
                <w:left w:val="none" w:sz="0" w:space="0" w:color="auto"/>
                <w:bottom w:val="none" w:sz="0" w:space="0" w:color="auto"/>
                <w:right w:val="none" w:sz="0" w:space="0" w:color="auto"/>
              </w:divBdr>
            </w:div>
          </w:divsChild>
        </w:div>
        <w:div w:id="721369262">
          <w:marLeft w:val="0"/>
          <w:marRight w:val="0"/>
          <w:marTop w:val="0"/>
          <w:marBottom w:val="0"/>
          <w:divBdr>
            <w:top w:val="none" w:sz="0" w:space="0" w:color="auto"/>
            <w:left w:val="none" w:sz="0" w:space="0" w:color="auto"/>
            <w:bottom w:val="none" w:sz="0" w:space="0" w:color="auto"/>
            <w:right w:val="none" w:sz="0" w:space="0" w:color="auto"/>
          </w:divBdr>
          <w:divsChild>
            <w:div w:id="635528153">
              <w:marLeft w:val="0"/>
              <w:marRight w:val="0"/>
              <w:marTop w:val="0"/>
              <w:marBottom w:val="0"/>
              <w:divBdr>
                <w:top w:val="none" w:sz="0" w:space="0" w:color="auto"/>
                <w:left w:val="none" w:sz="0" w:space="0" w:color="auto"/>
                <w:bottom w:val="none" w:sz="0" w:space="0" w:color="auto"/>
                <w:right w:val="none" w:sz="0" w:space="0" w:color="auto"/>
              </w:divBdr>
            </w:div>
          </w:divsChild>
        </w:div>
        <w:div w:id="1995136365">
          <w:marLeft w:val="0"/>
          <w:marRight w:val="0"/>
          <w:marTop w:val="0"/>
          <w:marBottom w:val="0"/>
          <w:divBdr>
            <w:top w:val="none" w:sz="0" w:space="0" w:color="auto"/>
            <w:left w:val="none" w:sz="0" w:space="0" w:color="auto"/>
            <w:bottom w:val="none" w:sz="0" w:space="0" w:color="auto"/>
            <w:right w:val="none" w:sz="0" w:space="0" w:color="auto"/>
          </w:divBdr>
          <w:divsChild>
            <w:div w:id="55905881">
              <w:marLeft w:val="0"/>
              <w:marRight w:val="0"/>
              <w:marTop w:val="0"/>
              <w:marBottom w:val="0"/>
              <w:divBdr>
                <w:top w:val="none" w:sz="0" w:space="0" w:color="auto"/>
                <w:left w:val="none" w:sz="0" w:space="0" w:color="auto"/>
                <w:bottom w:val="none" w:sz="0" w:space="0" w:color="auto"/>
                <w:right w:val="none" w:sz="0" w:space="0" w:color="auto"/>
              </w:divBdr>
            </w:div>
          </w:divsChild>
        </w:div>
        <w:div w:id="2126532892">
          <w:marLeft w:val="0"/>
          <w:marRight w:val="0"/>
          <w:marTop w:val="0"/>
          <w:marBottom w:val="0"/>
          <w:divBdr>
            <w:top w:val="none" w:sz="0" w:space="0" w:color="auto"/>
            <w:left w:val="none" w:sz="0" w:space="0" w:color="auto"/>
            <w:bottom w:val="none" w:sz="0" w:space="0" w:color="auto"/>
            <w:right w:val="none" w:sz="0" w:space="0" w:color="auto"/>
          </w:divBdr>
          <w:divsChild>
            <w:div w:id="1149514028">
              <w:marLeft w:val="0"/>
              <w:marRight w:val="0"/>
              <w:marTop w:val="0"/>
              <w:marBottom w:val="0"/>
              <w:divBdr>
                <w:top w:val="none" w:sz="0" w:space="0" w:color="auto"/>
                <w:left w:val="none" w:sz="0" w:space="0" w:color="auto"/>
                <w:bottom w:val="none" w:sz="0" w:space="0" w:color="auto"/>
                <w:right w:val="none" w:sz="0" w:space="0" w:color="auto"/>
              </w:divBdr>
            </w:div>
          </w:divsChild>
        </w:div>
        <w:div w:id="959842335">
          <w:marLeft w:val="0"/>
          <w:marRight w:val="0"/>
          <w:marTop w:val="0"/>
          <w:marBottom w:val="0"/>
          <w:divBdr>
            <w:top w:val="none" w:sz="0" w:space="0" w:color="auto"/>
            <w:left w:val="none" w:sz="0" w:space="0" w:color="auto"/>
            <w:bottom w:val="none" w:sz="0" w:space="0" w:color="auto"/>
            <w:right w:val="none" w:sz="0" w:space="0" w:color="auto"/>
          </w:divBdr>
          <w:divsChild>
            <w:div w:id="1338342016">
              <w:marLeft w:val="0"/>
              <w:marRight w:val="0"/>
              <w:marTop w:val="0"/>
              <w:marBottom w:val="0"/>
              <w:divBdr>
                <w:top w:val="none" w:sz="0" w:space="0" w:color="auto"/>
                <w:left w:val="none" w:sz="0" w:space="0" w:color="auto"/>
                <w:bottom w:val="none" w:sz="0" w:space="0" w:color="auto"/>
                <w:right w:val="none" w:sz="0" w:space="0" w:color="auto"/>
              </w:divBdr>
            </w:div>
          </w:divsChild>
        </w:div>
        <w:div w:id="483007238">
          <w:marLeft w:val="0"/>
          <w:marRight w:val="0"/>
          <w:marTop w:val="0"/>
          <w:marBottom w:val="0"/>
          <w:divBdr>
            <w:top w:val="none" w:sz="0" w:space="0" w:color="auto"/>
            <w:left w:val="none" w:sz="0" w:space="0" w:color="auto"/>
            <w:bottom w:val="none" w:sz="0" w:space="0" w:color="auto"/>
            <w:right w:val="none" w:sz="0" w:space="0" w:color="auto"/>
          </w:divBdr>
          <w:divsChild>
            <w:div w:id="625238133">
              <w:marLeft w:val="0"/>
              <w:marRight w:val="0"/>
              <w:marTop w:val="0"/>
              <w:marBottom w:val="0"/>
              <w:divBdr>
                <w:top w:val="none" w:sz="0" w:space="0" w:color="auto"/>
                <w:left w:val="none" w:sz="0" w:space="0" w:color="auto"/>
                <w:bottom w:val="none" w:sz="0" w:space="0" w:color="auto"/>
                <w:right w:val="none" w:sz="0" w:space="0" w:color="auto"/>
              </w:divBdr>
            </w:div>
          </w:divsChild>
        </w:div>
        <w:div w:id="310797076">
          <w:marLeft w:val="0"/>
          <w:marRight w:val="0"/>
          <w:marTop w:val="0"/>
          <w:marBottom w:val="0"/>
          <w:divBdr>
            <w:top w:val="none" w:sz="0" w:space="0" w:color="auto"/>
            <w:left w:val="none" w:sz="0" w:space="0" w:color="auto"/>
            <w:bottom w:val="none" w:sz="0" w:space="0" w:color="auto"/>
            <w:right w:val="none" w:sz="0" w:space="0" w:color="auto"/>
          </w:divBdr>
          <w:divsChild>
            <w:div w:id="1443646490">
              <w:marLeft w:val="0"/>
              <w:marRight w:val="0"/>
              <w:marTop w:val="0"/>
              <w:marBottom w:val="0"/>
              <w:divBdr>
                <w:top w:val="none" w:sz="0" w:space="0" w:color="auto"/>
                <w:left w:val="none" w:sz="0" w:space="0" w:color="auto"/>
                <w:bottom w:val="none" w:sz="0" w:space="0" w:color="auto"/>
                <w:right w:val="none" w:sz="0" w:space="0" w:color="auto"/>
              </w:divBdr>
            </w:div>
          </w:divsChild>
        </w:div>
        <w:div w:id="1909267478">
          <w:marLeft w:val="0"/>
          <w:marRight w:val="0"/>
          <w:marTop w:val="0"/>
          <w:marBottom w:val="0"/>
          <w:divBdr>
            <w:top w:val="none" w:sz="0" w:space="0" w:color="auto"/>
            <w:left w:val="none" w:sz="0" w:space="0" w:color="auto"/>
            <w:bottom w:val="none" w:sz="0" w:space="0" w:color="auto"/>
            <w:right w:val="none" w:sz="0" w:space="0" w:color="auto"/>
          </w:divBdr>
          <w:divsChild>
            <w:div w:id="189883078">
              <w:marLeft w:val="0"/>
              <w:marRight w:val="0"/>
              <w:marTop w:val="0"/>
              <w:marBottom w:val="0"/>
              <w:divBdr>
                <w:top w:val="none" w:sz="0" w:space="0" w:color="auto"/>
                <w:left w:val="none" w:sz="0" w:space="0" w:color="auto"/>
                <w:bottom w:val="none" w:sz="0" w:space="0" w:color="auto"/>
                <w:right w:val="none" w:sz="0" w:space="0" w:color="auto"/>
              </w:divBdr>
            </w:div>
          </w:divsChild>
        </w:div>
        <w:div w:id="1058865936">
          <w:marLeft w:val="0"/>
          <w:marRight w:val="0"/>
          <w:marTop w:val="0"/>
          <w:marBottom w:val="0"/>
          <w:divBdr>
            <w:top w:val="none" w:sz="0" w:space="0" w:color="auto"/>
            <w:left w:val="none" w:sz="0" w:space="0" w:color="auto"/>
            <w:bottom w:val="none" w:sz="0" w:space="0" w:color="auto"/>
            <w:right w:val="none" w:sz="0" w:space="0" w:color="auto"/>
          </w:divBdr>
          <w:divsChild>
            <w:div w:id="2694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6584">
      <w:bodyDiv w:val="1"/>
      <w:marLeft w:val="0"/>
      <w:marRight w:val="0"/>
      <w:marTop w:val="0"/>
      <w:marBottom w:val="0"/>
      <w:divBdr>
        <w:top w:val="none" w:sz="0" w:space="0" w:color="auto"/>
        <w:left w:val="none" w:sz="0" w:space="0" w:color="auto"/>
        <w:bottom w:val="none" w:sz="0" w:space="0" w:color="auto"/>
        <w:right w:val="none" w:sz="0" w:space="0" w:color="auto"/>
      </w:divBdr>
    </w:div>
    <w:div w:id="379136188">
      <w:bodyDiv w:val="1"/>
      <w:marLeft w:val="0"/>
      <w:marRight w:val="0"/>
      <w:marTop w:val="0"/>
      <w:marBottom w:val="0"/>
      <w:divBdr>
        <w:top w:val="none" w:sz="0" w:space="0" w:color="auto"/>
        <w:left w:val="none" w:sz="0" w:space="0" w:color="auto"/>
        <w:bottom w:val="none" w:sz="0" w:space="0" w:color="auto"/>
        <w:right w:val="none" w:sz="0" w:space="0" w:color="auto"/>
      </w:divBdr>
      <w:divsChild>
        <w:div w:id="1415014274">
          <w:marLeft w:val="0"/>
          <w:marRight w:val="0"/>
          <w:marTop w:val="0"/>
          <w:marBottom w:val="0"/>
          <w:divBdr>
            <w:top w:val="none" w:sz="0" w:space="0" w:color="auto"/>
            <w:left w:val="none" w:sz="0" w:space="0" w:color="auto"/>
            <w:bottom w:val="none" w:sz="0" w:space="0" w:color="auto"/>
            <w:right w:val="none" w:sz="0" w:space="0" w:color="auto"/>
          </w:divBdr>
          <w:divsChild>
            <w:div w:id="1773280617">
              <w:marLeft w:val="0"/>
              <w:marRight w:val="0"/>
              <w:marTop w:val="0"/>
              <w:marBottom w:val="0"/>
              <w:divBdr>
                <w:top w:val="none" w:sz="0" w:space="0" w:color="auto"/>
                <w:left w:val="none" w:sz="0" w:space="0" w:color="auto"/>
                <w:bottom w:val="none" w:sz="0" w:space="0" w:color="auto"/>
                <w:right w:val="none" w:sz="0" w:space="0" w:color="auto"/>
              </w:divBdr>
              <w:divsChild>
                <w:div w:id="1465352037">
                  <w:marLeft w:val="0"/>
                  <w:marRight w:val="0"/>
                  <w:marTop w:val="0"/>
                  <w:marBottom w:val="0"/>
                  <w:divBdr>
                    <w:top w:val="none" w:sz="0" w:space="0" w:color="auto"/>
                    <w:left w:val="none" w:sz="0" w:space="0" w:color="auto"/>
                    <w:bottom w:val="none" w:sz="0" w:space="0" w:color="auto"/>
                    <w:right w:val="none" w:sz="0" w:space="0" w:color="auto"/>
                  </w:divBdr>
                  <w:divsChild>
                    <w:div w:id="18481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29045">
      <w:bodyDiv w:val="1"/>
      <w:marLeft w:val="0"/>
      <w:marRight w:val="0"/>
      <w:marTop w:val="0"/>
      <w:marBottom w:val="0"/>
      <w:divBdr>
        <w:top w:val="none" w:sz="0" w:space="0" w:color="auto"/>
        <w:left w:val="none" w:sz="0" w:space="0" w:color="auto"/>
        <w:bottom w:val="none" w:sz="0" w:space="0" w:color="auto"/>
        <w:right w:val="none" w:sz="0" w:space="0" w:color="auto"/>
      </w:divBdr>
      <w:divsChild>
        <w:div w:id="799689420">
          <w:marLeft w:val="0"/>
          <w:marRight w:val="0"/>
          <w:marTop w:val="0"/>
          <w:marBottom w:val="0"/>
          <w:divBdr>
            <w:top w:val="none" w:sz="0" w:space="0" w:color="auto"/>
            <w:left w:val="none" w:sz="0" w:space="0" w:color="auto"/>
            <w:bottom w:val="none" w:sz="0" w:space="0" w:color="auto"/>
            <w:right w:val="none" w:sz="0" w:space="0" w:color="auto"/>
          </w:divBdr>
          <w:divsChild>
            <w:div w:id="1888837413">
              <w:marLeft w:val="0"/>
              <w:marRight w:val="0"/>
              <w:marTop w:val="0"/>
              <w:marBottom w:val="0"/>
              <w:divBdr>
                <w:top w:val="none" w:sz="0" w:space="0" w:color="auto"/>
                <w:left w:val="none" w:sz="0" w:space="0" w:color="auto"/>
                <w:bottom w:val="none" w:sz="0" w:space="0" w:color="auto"/>
                <w:right w:val="none" w:sz="0" w:space="0" w:color="auto"/>
              </w:divBdr>
              <w:divsChild>
                <w:div w:id="1413894302">
                  <w:marLeft w:val="0"/>
                  <w:marRight w:val="0"/>
                  <w:marTop w:val="0"/>
                  <w:marBottom w:val="0"/>
                  <w:divBdr>
                    <w:top w:val="none" w:sz="0" w:space="0" w:color="auto"/>
                    <w:left w:val="none" w:sz="0" w:space="0" w:color="auto"/>
                    <w:bottom w:val="none" w:sz="0" w:space="0" w:color="auto"/>
                    <w:right w:val="none" w:sz="0" w:space="0" w:color="auto"/>
                  </w:divBdr>
                  <w:divsChild>
                    <w:div w:id="13487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541147">
      <w:bodyDiv w:val="1"/>
      <w:marLeft w:val="0"/>
      <w:marRight w:val="0"/>
      <w:marTop w:val="0"/>
      <w:marBottom w:val="0"/>
      <w:divBdr>
        <w:top w:val="none" w:sz="0" w:space="0" w:color="auto"/>
        <w:left w:val="none" w:sz="0" w:space="0" w:color="auto"/>
        <w:bottom w:val="none" w:sz="0" w:space="0" w:color="auto"/>
        <w:right w:val="none" w:sz="0" w:space="0" w:color="auto"/>
      </w:divBdr>
    </w:div>
    <w:div w:id="418671452">
      <w:bodyDiv w:val="1"/>
      <w:marLeft w:val="0"/>
      <w:marRight w:val="0"/>
      <w:marTop w:val="0"/>
      <w:marBottom w:val="0"/>
      <w:divBdr>
        <w:top w:val="none" w:sz="0" w:space="0" w:color="auto"/>
        <w:left w:val="none" w:sz="0" w:space="0" w:color="auto"/>
        <w:bottom w:val="none" w:sz="0" w:space="0" w:color="auto"/>
        <w:right w:val="none" w:sz="0" w:space="0" w:color="auto"/>
      </w:divBdr>
      <w:divsChild>
        <w:div w:id="1830441313">
          <w:marLeft w:val="0"/>
          <w:marRight w:val="0"/>
          <w:marTop w:val="0"/>
          <w:marBottom w:val="0"/>
          <w:divBdr>
            <w:top w:val="none" w:sz="0" w:space="0" w:color="auto"/>
            <w:left w:val="none" w:sz="0" w:space="0" w:color="auto"/>
            <w:bottom w:val="none" w:sz="0" w:space="0" w:color="auto"/>
            <w:right w:val="none" w:sz="0" w:space="0" w:color="auto"/>
          </w:divBdr>
        </w:div>
        <w:div w:id="564754042">
          <w:marLeft w:val="0"/>
          <w:marRight w:val="0"/>
          <w:marTop w:val="0"/>
          <w:marBottom w:val="0"/>
          <w:divBdr>
            <w:top w:val="none" w:sz="0" w:space="0" w:color="auto"/>
            <w:left w:val="none" w:sz="0" w:space="0" w:color="auto"/>
            <w:bottom w:val="none" w:sz="0" w:space="0" w:color="auto"/>
            <w:right w:val="none" w:sz="0" w:space="0" w:color="auto"/>
          </w:divBdr>
        </w:div>
        <w:div w:id="1399283739">
          <w:marLeft w:val="0"/>
          <w:marRight w:val="0"/>
          <w:marTop w:val="0"/>
          <w:marBottom w:val="0"/>
          <w:divBdr>
            <w:top w:val="none" w:sz="0" w:space="0" w:color="auto"/>
            <w:left w:val="none" w:sz="0" w:space="0" w:color="auto"/>
            <w:bottom w:val="none" w:sz="0" w:space="0" w:color="auto"/>
            <w:right w:val="none" w:sz="0" w:space="0" w:color="auto"/>
          </w:divBdr>
        </w:div>
        <w:div w:id="160505321">
          <w:marLeft w:val="0"/>
          <w:marRight w:val="0"/>
          <w:marTop w:val="0"/>
          <w:marBottom w:val="0"/>
          <w:divBdr>
            <w:top w:val="none" w:sz="0" w:space="0" w:color="auto"/>
            <w:left w:val="none" w:sz="0" w:space="0" w:color="auto"/>
            <w:bottom w:val="none" w:sz="0" w:space="0" w:color="auto"/>
            <w:right w:val="none" w:sz="0" w:space="0" w:color="auto"/>
          </w:divBdr>
        </w:div>
        <w:div w:id="394472441">
          <w:marLeft w:val="0"/>
          <w:marRight w:val="0"/>
          <w:marTop w:val="0"/>
          <w:marBottom w:val="0"/>
          <w:divBdr>
            <w:top w:val="none" w:sz="0" w:space="0" w:color="auto"/>
            <w:left w:val="none" w:sz="0" w:space="0" w:color="auto"/>
            <w:bottom w:val="none" w:sz="0" w:space="0" w:color="auto"/>
            <w:right w:val="none" w:sz="0" w:space="0" w:color="auto"/>
          </w:divBdr>
        </w:div>
        <w:div w:id="16473613">
          <w:marLeft w:val="0"/>
          <w:marRight w:val="0"/>
          <w:marTop w:val="0"/>
          <w:marBottom w:val="0"/>
          <w:divBdr>
            <w:top w:val="none" w:sz="0" w:space="0" w:color="auto"/>
            <w:left w:val="none" w:sz="0" w:space="0" w:color="auto"/>
            <w:bottom w:val="none" w:sz="0" w:space="0" w:color="auto"/>
            <w:right w:val="none" w:sz="0" w:space="0" w:color="auto"/>
          </w:divBdr>
        </w:div>
        <w:div w:id="861551700">
          <w:marLeft w:val="0"/>
          <w:marRight w:val="0"/>
          <w:marTop w:val="0"/>
          <w:marBottom w:val="0"/>
          <w:divBdr>
            <w:top w:val="none" w:sz="0" w:space="0" w:color="auto"/>
            <w:left w:val="none" w:sz="0" w:space="0" w:color="auto"/>
            <w:bottom w:val="none" w:sz="0" w:space="0" w:color="auto"/>
            <w:right w:val="none" w:sz="0" w:space="0" w:color="auto"/>
          </w:divBdr>
        </w:div>
        <w:div w:id="2016027999">
          <w:marLeft w:val="0"/>
          <w:marRight w:val="0"/>
          <w:marTop w:val="0"/>
          <w:marBottom w:val="0"/>
          <w:divBdr>
            <w:top w:val="none" w:sz="0" w:space="0" w:color="auto"/>
            <w:left w:val="none" w:sz="0" w:space="0" w:color="auto"/>
            <w:bottom w:val="none" w:sz="0" w:space="0" w:color="auto"/>
            <w:right w:val="none" w:sz="0" w:space="0" w:color="auto"/>
          </w:divBdr>
        </w:div>
        <w:div w:id="1318342477">
          <w:marLeft w:val="0"/>
          <w:marRight w:val="0"/>
          <w:marTop w:val="0"/>
          <w:marBottom w:val="0"/>
          <w:divBdr>
            <w:top w:val="none" w:sz="0" w:space="0" w:color="auto"/>
            <w:left w:val="none" w:sz="0" w:space="0" w:color="auto"/>
            <w:bottom w:val="none" w:sz="0" w:space="0" w:color="auto"/>
            <w:right w:val="none" w:sz="0" w:space="0" w:color="auto"/>
          </w:divBdr>
        </w:div>
        <w:div w:id="1733311616">
          <w:marLeft w:val="0"/>
          <w:marRight w:val="0"/>
          <w:marTop w:val="0"/>
          <w:marBottom w:val="0"/>
          <w:divBdr>
            <w:top w:val="none" w:sz="0" w:space="0" w:color="auto"/>
            <w:left w:val="none" w:sz="0" w:space="0" w:color="auto"/>
            <w:bottom w:val="none" w:sz="0" w:space="0" w:color="auto"/>
            <w:right w:val="none" w:sz="0" w:space="0" w:color="auto"/>
          </w:divBdr>
        </w:div>
        <w:div w:id="512962106">
          <w:marLeft w:val="0"/>
          <w:marRight w:val="0"/>
          <w:marTop w:val="0"/>
          <w:marBottom w:val="0"/>
          <w:divBdr>
            <w:top w:val="none" w:sz="0" w:space="0" w:color="auto"/>
            <w:left w:val="none" w:sz="0" w:space="0" w:color="auto"/>
            <w:bottom w:val="none" w:sz="0" w:space="0" w:color="auto"/>
            <w:right w:val="none" w:sz="0" w:space="0" w:color="auto"/>
          </w:divBdr>
        </w:div>
        <w:div w:id="1773895169">
          <w:marLeft w:val="0"/>
          <w:marRight w:val="0"/>
          <w:marTop w:val="0"/>
          <w:marBottom w:val="0"/>
          <w:divBdr>
            <w:top w:val="none" w:sz="0" w:space="0" w:color="auto"/>
            <w:left w:val="none" w:sz="0" w:space="0" w:color="auto"/>
            <w:bottom w:val="none" w:sz="0" w:space="0" w:color="auto"/>
            <w:right w:val="none" w:sz="0" w:space="0" w:color="auto"/>
          </w:divBdr>
        </w:div>
      </w:divsChild>
    </w:div>
    <w:div w:id="428284119">
      <w:bodyDiv w:val="1"/>
      <w:marLeft w:val="0"/>
      <w:marRight w:val="0"/>
      <w:marTop w:val="0"/>
      <w:marBottom w:val="0"/>
      <w:divBdr>
        <w:top w:val="none" w:sz="0" w:space="0" w:color="auto"/>
        <w:left w:val="none" w:sz="0" w:space="0" w:color="auto"/>
        <w:bottom w:val="none" w:sz="0" w:space="0" w:color="auto"/>
        <w:right w:val="none" w:sz="0" w:space="0" w:color="auto"/>
      </w:divBdr>
    </w:div>
    <w:div w:id="435059018">
      <w:bodyDiv w:val="1"/>
      <w:marLeft w:val="0"/>
      <w:marRight w:val="0"/>
      <w:marTop w:val="0"/>
      <w:marBottom w:val="0"/>
      <w:divBdr>
        <w:top w:val="none" w:sz="0" w:space="0" w:color="auto"/>
        <w:left w:val="none" w:sz="0" w:space="0" w:color="auto"/>
        <w:bottom w:val="none" w:sz="0" w:space="0" w:color="auto"/>
        <w:right w:val="none" w:sz="0" w:space="0" w:color="auto"/>
      </w:divBdr>
    </w:div>
    <w:div w:id="438331166">
      <w:bodyDiv w:val="1"/>
      <w:marLeft w:val="0"/>
      <w:marRight w:val="0"/>
      <w:marTop w:val="0"/>
      <w:marBottom w:val="0"/>
      <w:divBdr>
        <w:top w:val="none" w:sz="0" w:space="0" w:color="auto"/>
        <w:left w:val="none" w:sz="0" w:space="0" w:color="auto"/>
        <w:bottom w:val="none" w:sz="0" w:space="0" w:color="auto"/>
        <w:right w:val="none" w:sz="0" w:space="0" w:color="auto"/>
      </w:divBdr>
    </w:div>
    <w:div w:id="438794045">
      <w:bodyDiv w:val="1"/>
      <w:marLeft w:val="0"/>
      <w:marRight w:val="0"/>
      <w:marTop w:val="0"/>
      <w:marBottom w:val="0"/>
      <w:divBdr>
        <w:top w:val="none" w:sz="0" w:space="0" w:color="auto"/>
        <w:left w:val="none" w:sz="0" w:space="0" w:color="auto"/>
        <w:bottom w:val="none" w:sz="0" w:space="0" w:color="auto"/>
        <w:right w:val="none" w:sz="0" w:space="0" w:color="auto"/>
      </w:divBdr>
    </w:div>
    <w:div w:id="474757940">
      <w:bodyDiv w:val="1"/>
      <w:marLeft w:val="0"/>
      <w:marRight w:val="0"/>
      <w:marTop w:val="0"/>
      <w:marBottom w:val="0"/>
      <w:divBdr>
        <w:top w:val="none" w:sz="0" w:space="0" w:color="auto"/>
        <w:left w:val="none" w:sz="0" w:space="0" w:color="auto"/>
        <w:bottom w:val="none" w:sz="0" w:space="0" w:color="auto"/>
        <w:right w:val="none" w:sz="0" w:space="0" w:color="auto"/>
      </w:divBdr>
      <w:divsChild>
        <w:div w:id="499152773">
          <w:marLeft w:val="0"/>
          <w:marRight w:val="0"/>
          <w:marTop w:val="0"/>
          <w:marBottom w:val="0"/>
          <w:divBdr>
            <w:top w:val="none" w:sz="0" w:space="0" w:color="auto"/>
            <w:left w:val="none" w:sz="0" w:space="0" w:color="auto"/>
            <w:bottom w:val="none" w:sz="0" w:space="0" w:color="auto"/>
            <w:right w:val="none" w:sz="0" w:space="0" w:color="auto"/>
          </w:divBdr>
        </w:div>
        <w:div w:id="688675005">
          <w:marLeft w:val="0"/>
          <w:marRight w:val="0"/>
          <w:marTop w:val="0"/>
          <w:marBottom w:val="0"/>
          <w:divBdr>
            <w:top w:val="none" w:sz="0" w:space="0" w:color="auto"/>
            <w:left w:val="none" w:sz="0" w:space="0" w:color="auto"/>
            <w:bottom w:val="none" w:sz="0" w:space="0" w:color="auto"/>
            <w:right w:val="none" w:sz="0" w:space="0" w:color="auto"/>
          </w:divBdr>
        </w:div>
        <w:div w:id="734012790">
          <w:marLeft w:val="0"/>
          <w:marRight w:val="0"/>
          <w:marTop w:val="0"/>
          <w:marBottom w:val="0"/>
          <w:divBdr>
            <w:top w:val="none" w:sz="0" w:space="0" w:color="auto"/>
            <w:left w:val="none" w:sz="0" w:space="0" w:color="auto"/>
            <w:bottom w:val="none" w:sz="0" w:space="0" w:color="auto"/>
            <w:right w:val="none" w:sz="0" w:space="0" w:color="auto"/>
          </w:divBdr>
        </w:div>
        <w:div w:id="891190923">
          <w:marLeft w:val="0"/>
          <w:marRight w:val="0"/>
          <w:marTop w:val="0"/>
          <w:marBottom w:val="0"/>
          <w:divBdr>
            <w:top w:val="none" w:sz="0" w:space="0" w:color="auto"/>
            <w:left w:val="none" w:sz="0" w:space="0" w:color="auto"/>
            <w:bottom w:val="none" w:sz="0" w:space="0" w:color="auto"/>
            <w:right w:val="none" w:sz="0" w:space="0" w:color="auto"/>
          </w:divBdr>
        </w:div>
        <w:div w:id="985009574">
          <w:marLeft w:val="0"/>
          <w:marRight w:val="0"/>
          <w:marTop w:val="0"/>
          <w:marBottom w:val="0"/>
          <w:divBdr>
            <w:top w:val="none" w:sz="0" w:space="0" w:color="auto"/>
            <w:left w:val="none" w:sz="0" w:space="0" w:color="auto"/>
            <w:bottom w:val="none" w:sz="0" w:space="0" w:color="auto"/>
            <w:right w:val="none" w:sz="0" w:space="0" w:color="auto"/>
          </w:divBdr>
        </w:div>
        <w:div w:id="1085079644">
          <w:marLeft w:val="0"/>
          <w:marRight w:val="0"/>
          <w:marTop w:val="0"/>
          <w:marBottom w:val="0"/>
          <w:divBdr>
            <w:top w:val="none" w:sz="0" w:space="0" w:color="auto"/>
            <w:left w:val="none" w:sz="0" w:space="0" w:color="auto"/>
            <w:bottom w:val="none" w:sz="0" w:space="0" w:color="auto"/>
            <w:right w:val="none" w:sz="0" w:space="0" w:color="auto"/>
          </w:divBdr>
        </w:div>
        <w:div w:id="1191336494">
          <w:marLeft w:val="0"/>
          <w:marRight w:val="0"/>
          <w:marTop w:val="0"/>
          <w:marBottom w:val="0"/>
          <w:divBdr>
            <w:top w:val="none" w:sz="0" w:space="0" w:color="auto"/>
            <w:left w:val="none" w:sz="0" w:space="0" w:color="auto"/>
            <w:bottom w:val="none" w:sz="0" w:space="0" w:color="auto"/>
            <w:right w:val="none" w:sz="0" w:space="0" w:color="auto"/>
          </w:divBdr>
        </w:div>
        <w:div w:id="1247151647">
          <w:marLeft w:val="0"/>
          <w:marRight w:val="0"/>
          <w:marTop w:val="0"/>
          <w:marBottom w:val="0"/>
          <w:divBdr>
            <w:top w:val="none" w:sz="0" w:space="0" w:color="auto"/>
            <w:left w:val="none" w:sz="0" w:space="0" w:color="auto"/>
            <w:bottom w:val="none" w:sz="0" w:space="0" w:color="auto"/>
            <w:right w:val="none" w:sz="0" w:space="0" w:color="auto"/>
          </w:divBdr>
        </w:div>
        <w:div w:id="1279222754">
          <w:marLeft w:val="0"/>
          <w:marRight w:val="0"/>
          <w:marTop w:val="0"/>
          <w:marBottom w:val="0"/>
          <w:divBdr>
            <w:top w:val="none" w:sz="0" w:space="0" w:color="auto"/>
            <w:left w:val="none" w:sz="0" w:space="0" w:color="auto"/>
            <w:bottom w:val="none" w:sz="0" w:space="0" w:color="auto"/>
            <w:right w:val="none" w:sz="0" w:space="0" w:color="auto"/>
          </w:divBdr>
        </w:div>
        <w:div w:id="1293755035">
          <w:marLeft w:val="0"/>
          <w:marRight w:val="0"/>
          <w:marTop w:val="0"/>
          <w:marBottom w:val="0"/>
          <w:divBdr>
            <w:top w:val="none" w:sz="0" w:space="0" w:color="auto"/>
            <w:left w:val="none" w:sz="0" w:space="0" w:color="auto"/>
            <w:bottom w:val="none" w:sz="0" w:space="0" w:color="auto"/>
            <w:right w:val="none" w:sz="0" w:space="0" w:color="auto"/>
          </w:divBdr>
        </w:div>
        <w:div w:id="1481263411">
          <w:marLeft w:val="0"/>
          <w:marRight w:val="0"/>
          <w:marTop w:val="0"/>
          <w:marBottom w:val="0"/>
          <w:divBdr>
            <w:top w:val="none" w:sz="0" w:space="0" w:color="auto"/>
            <w:left w:val="none" w:sz="0" w:space="0" w:color="auto"/>
            <w:bottom w:val="none" w:sz="0" w:space="0" w:color="auto"/>
            <w:right w:val="none" w:sz="0" w:space="0" w:color="auto"/>
          </w:divBdr>
        </w:div>
        <w:div w:id="1859346947">
          <w:marLeft w:val="0"/>
          <w:marRight w:val="0"/>
          <w:marTop w:val="0"/>
          <w:marBottom w:val="0"/>
          <w:divBdr>
            <w:top w:val="none" w:sz="0" w:space="0" w:color="auto"/>
            <w:left w:val="none" w:sz="0" w:space="0" w:color="auto"/>
            <w:bottom w:val="none" w:sz="0" w:space="0" w:color="auto"/>
            <w:right w:val="none" w:sz="0" w:space="0" w:color="auto"/>
          </w:divBdr>
        </w:div>
        <w:div w:id="1869678008">
          <w:marLeft w:val="0"/>
          <w:marRight w:val="0"/>
          <w:marTop w:val="0"/>
          <w:marBottom w:val="0"/>
          <w:divBdr>
            <w:top w:val="none" w:sz="0" w:space="0" w:color="auto"/>
            <w:left w:val="none" w:sz="0" w:space="0" w:color="auto"/>
            <w:bottom w:val="none" w:sz="0" w:space="0" w:color="auto"/>
            <w:right w:val="none" w:sz="0" w:space="0" w:color="auto"/>
          </w:divBdr>
        </w:div>
        <w:div w:id="2015574492">
          <w:marLeft w:val="0"/>
          <w:marRight w:val="0"/>
          <w:marTop w:val="0"/>
          <w:marBottom w:val="0"/>
          <w:divBdr>
            <w:top w:val="none" w:sz="0" w:space="0" w:color="auto"/>
            <w:left w:val="none" w:sz="0" w:space="0" w:color="auto"/>
            <w:bottom w:val="none" w:sz="0" w:space="0" w:color="auto"/>
            <w:right w:val="none" w:sz="0" w:space="0" w:color="auto"/>
          </w:divBdr>
        </w:div>
      </w:divsChild>
    </w:div>
    <w:div w:id="486823084">
      <w:bodyDiv w:val="1"/>
      <w:marLeft w:val="0"/>
      <w:marRight w:val="0"/>
      <w:marTop w:val="0"/>
      <w:marBottom w:val="0"/>
      <w:divBdr>
        <w:top w:val="none" w:sz="0" w:space="0" w:color="auto"/>
        <w:left w:val="none" w:sz="0" w:space="0" w:color="auto"/>
        <w:bottom w:val="none" w:sz="0" w:space="0" w:color="auto"/>
        <w:right w:val="none" w:sz="0" w:space="0" w:color="auto"/>
      </w:divBdr>
    </w:div>
    <w:div w:id="491603184">
      <w:bodyDiv w:val="1"/>
      <w:marLeft w:val="0"/>
      <w:marRight w:val="0"/>
      <w:marTop w:val="0"/>
      <w:marBottom w:val="0"/>
      <w:divBdr>
        <w:top w:val="none" w:sz="0" w:space="0" w:color="auto"/>
        <w:left w:val="none" w:sz="0" w:space="0" w:color="auto"/>
        <w:bottom w:val="none" w:sz="0" w:space="0" w:color="auto"/>
        <w:right w:val="none" w:sz="0" w:space="0" w:color="auto"/>
      </w:divBdr>
    </w:div>
    <w:div w:id="497618816">
      <w:bodyDiv w:val="1"/>
      <w:marLeft w:val="0"/>
      <w:marRight w:val="0"/>
      <w:marTop w:val="0"/>
      <w:marBottom w:val="0"/>
      <w:divBdr>
        <w:top w:val="none" w:sz="0" w:space="0" w:color="auto"/>
        <w:left w:val="none" w:sz="0" w:space="0" w:color="auto"/>
        <w:bottom w:val="none" w:sz="0" w:space="0" w:color="auto"/>
        <w:right w:val="none" w:sz="0" w:space="0" w:color="auto"/>
      </w:divBdr>
    </w:div>
    <w:div w:id="518589072">
      <w:bodyDiv w:val="1"/>
      <w:marLeft w:val="0"/>
      <w:marRight w:val="0"/>
      <w:marTop w:val="0"/>
      <w:marBottom w:val="0"/>
      <w:divBdr>
        <w:top w:val="none" w:sz="0" w:space="0" w:color="auto"/>
        <w:left w:val="none" w:sz="0" w:space="0" w:color="auto"/>
        <w:bottom w:val="none" w:sz="0" w:space="0" w:color="auto"/>
        <w:right w:val="none" w:sz="0" w:space="0" w:color="auto"/>
      </w:divBdr>
    </w:div>
    <w:div w:id="523636393">
      <w:bodyDiv w:val="1"/>
      <w:marLeft w:val="0"/>
      <w:marRight w:val="0"/>
      <w:marTop w:val="0"/>
      <w:marBottom w:val="0"/>
      <w:divBdr>
        <w:top w:val="none" w:sz="0" w:space="0" w:color="auto"/>
        <w:left w:val="none" w:sz="0" w:space="0" w:color="auto"/>
        <w:bottom w:val="none" w:sz="0" w:space="0" w:color="auto"/>
        <w:right w:val="none" w:sz="0" w:space="0" w:color="auto"/>
      </w:divBdr>
    </w:div>
    <w:div w:id="557205975">
      <w:bodyDiv w:val="1"/>
      <w:marLeft w:val="0"/>
      <w:marRight w:val="0"/>
      <w:marTop w:val="0"/>
      <w:marBottom w:val="0"/>
      <w:divBdr>
        <w:top w:val="none" w:sz="0" w:space="0" w:color="auto"/>
        <w:left w:val="none" w:sz="0" w:space="0" w:color="auto"/>
        <w:bottom w:val="none" w:sz="0" w:space="0" w:color="auto"/>
        <w:right w:val="none" w:sz="0" w:space="0" w:color="auto"/>
      </w:divBdr>
      <w:divsChild>
        <w:div w:id="904532500">
          <w:marLeft w:val="0"/>
          <w:marRight w:val="0"/>
          <w:marTop w:val="0"/>
          <w:marBottom w:val="0"/>
          <w:divBdr>
            <w:top w:val="none" w:sz="0" w:space="0" w:color="auto"/>
            <w:left w:val="none" w:sz="0" w:space="0" w:color="auto"/>
            <w:bottom w:val="none" w:sz="0" w:space="0" w:color="auto"/>
            <w:right w:val="none" w:sz="0" w:space="0" w:color="auto"/>
          </w:divBdr>
          <w:divsChild>
            <w:div w:id="760293103">
              <w:marLeft w:val="0"/>
              <w:marRight w:val="0"/>
              <w:marTop w:val="0"/>
              <w:marBottom w:val="0"/>
              <w:divBdr>
                <w:top w:val="none" w:sz="0" w:space="0" w:color="auto"/>
                <w:left w:val="none" w:sz="0" w:space="0" w:color="auto"/>
                <w:bottom w:val="none" w:sz="0" w:space="0" w:color="auto"/>
                <w:right w:val="none" w:sz="0" w:space="0" w:color="auto"/>
              </w:divBdr>
              <w:divsChild>
                <w:div w:id="76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58743">
      <w:bodyDiv w:val="1"/>
      <w:marLeft w:val="0"/>
      <w:marRight w:val="0"/>
      <w:marTop w:val="0"/>
      <w:marBottom w:val="0"/>
      <w:divBdr>
        <w:top w:val="none" w:sz="0" w:space="0" w:color="auto"/>
        <w:left w:val="none" w:sz="0" w:space="0" w:color="auto"/>
        <w:bottom w:val="none" w:sz="0" w:space="0" w:color="auto"/>
        <w:right w:val="none" w:sz="0" w:space="0" w:color="auto"/>
      </w:divBdr>
      <w:divsChild>
        <w:div w:id="1330675488">
          <w:marLeft w:val="0"/>
          <w:marRight w:val="0"/>
          <w:marTop w:val="0"/>
          <w:marBottom w:val="0"/>
          <w:divBdr>
            <w:top w:val="none" w:sz="0" w:space="0" w:color="auto"/>
            <w:left w:val="none" w:sz="0" w:space="0" w:color="auto"/>
            <w:bottom w:val="none" w:sz="0" w:space="0" w:color="auto"/>
            <w:right w:val="none" w:sz="0" w:space="0" w:color="auto"/>
          </w:divBdr>
        </w:div>
      </w:divsChild>
    </w:div>
    <w:div w:id="587278220">
      <w:bodyDiv w:val="1"/>
      <w:marLeft w:val="0"/>
      <w:marRight w:val="0"/>
      <w:marTop w:val="0"/>
      <w:marBottom w:val="0"/>
      <w:divBdr>
        <w:top w:val="none" w:sz="0" w:space="0" w:color="auto"/>
        <w:left w:val="none" w:sz="0" w:space="0" w:color="auto"/>
        <w:bottom w:val="none" w:sz="0" w:space="0" w:color="auto"/>
        <w:right w:val="none" w:sz="0" w:space="0" w:color="auto"/>
      </w:divBdr>
    </w:div>
    <w:div w:id="621035178">
      <w:bodyDiv w:val="1"/>
      <w:marLeft w:val="0"/>
      <w:marRight w:val="0"/>
      <w:marTop w:val="0"/>
      <w:marBottom w:val="0"/>
      <w:divBdr>
        <w:top w:val="none" w:sz="0" w:space="0" w:color="auto"/>
        <w:left w:val="none" w:sz="0" w:space="0" w:color="auto"/>
        <w:bottom w:val="none" w:sz="0" w:space="0" w:color="auto"/>
        <w:right w:val="none" w:sz="0" w:space="0" w:color="auto"/>
      </w:divBdr>
    </w:div>
    <w:div w:id="628173436">
      <w:bodyDiv w:val="1"/>
      <w:marLeft w:val="0"/>
      <w:marRight w:val="0"/>
      <w:marTop w:val="0"/>
      <w:marBottom w:val="0"/>
      <w:divBdr>
        <w:top w:val="none" w:sz="0" w:space="0" w:color="auto"/>
        <w:left w:val="none" w:sz="0" w:space="0" w:color="auto"/>
        <w:bottom w:val="none" w:sz="0" w:space="0" w:color="auto"/>
        <w:right w:val="none" w:sz="0" w:space="0" w:color="auto"/>
      </w:divBdr>
      <w:divsChild>
        <w:div w:id="1935823980">
          <w:marLeft w:val="0"/>
          <w:marRight w:val="0"/>
          <w:marTop w:val="0"/>
          <w:marBottom w:val="0"/>
          <w:divBdr>
            <w:top w:val="none" w:sz="0" w:space="0" w:color="auto"/>
            <w:left w:val="none" w:sz="0" w:space="0" w:color="auto"/>
            <w:bottom w:val="none" w:sz="0" w:space="0" w:color="auto"/>
            <w:right w:val="none" w:sz="0" w:space="0" w:color="auto"/>
          </w:divBdr>
        </w:div>
        <w:div w:id="1537087663">
          <w:marLeft w:val="0"/>
          <w:marRight w:val="0"/>
          <w:marTop w:val="0"/>
          <w:marBottom w:val="0"/>
          <w:divBdr>
            <w:top w:val="none" w:sz="0" w:space="0" w:color="auto"/>
            <w:left w:val="none" w:sz="0" w:space="0" w:color="auto"/>
            <w:bottom w:val="none" w:sz="0" w:space="0" w:color="auto"/>
            <w:right w:val="none" w:sz="0" w:space="0" w:color="auto"/>
          </w:divBdr>
        </w:div>
        <w:div w:id="119108384">
          <w:marLeft w:val="0"/>
          <w:marRight w:val="0"/>
          <w:marTop w:val="0"/>
          <w:marBottom w:val="0"/>
          <w:divBdr>
            <w:top w:val="none" w:sz="0" w:space="0" w:color="auto"/>
            <w:left w:val="none" w:sz="0" w:space="0" w:color="auto"/>
            <w:bottom w:val="none" w:sz="0" w:space="0" w:color="auto"/>
            <w:right w:val="none" w:sz="0" w:space="0" w:color="auto"/>
          </w:divBdr>
        </w:div>
        <w:div w:id="777061761">
          <w:marLeft w:val="0"/>
          <w:marRight w:val="0"/>
          <w:marTop w:val="0"/>
          <w:marBottom w:val="0"/>
          <w:divBdr>
            <w:top w:val="none" w:sz="0" w:space="0" w:color="auto"/>
            <w:left w:val="none" w:sz="0" w:space="0" w:color="auto"/>
            <w:bottom w:val="none" w:sz="0" w:space="0" w:color="auto"/>
            <w:right w:val="none" w:sz="0" w:space="0" w:color="auto"/>
          </w:divBdr>
        </w:div>
      </w:divsChild>
    </w:div>
    <w:div w:id="637954378">
      <w:bodyDiv w:val="1"/>
      <w:marLeft w:val="0"/>
      <w:marRight w:val="0"/>
      <w:marTop w:val="0"/>
      <w:marBottom w:val="0"/>
      <w:divBdr>
        <w:top w:val="none" w:sz="0" w:space="0" w:color="auto"/>
        <w:left w:val="none" w:sz="0" w:space="0" w:color="auto"/>
        <w:bottom w:val="none" w:sz="0" w:space="0" w:color="auto"/>
        <w:right w:val="none" w:sz="0" w:space="0" w:color="auto"/>
      </w:divBdr>
    </w:div>
    <w:div w:id="638337756">
      <w:bodyDiv w:val="1"/>
      <w:marLeft w:val="0"/>
      <w:marRight w:val="0"/>
      <w:marTop w:val="0"/>
      <w:marBottom w:val="0"/>
      <w:divBdr>
        <w:top w:val="none" w:sz="0" w:space="0" w:color="auto"/>
        <w:left w:val="none" w:sz="0" w:space="0" w:color="auto"/>
        <w:bottom w:val="none" w:sz="0" w:space="0" w:color="auto"/>
        <w:right w:val="none" w:sz="0" w:space="0" w:color="auto"/>
      </w:divBdr>
    </w:div>
    <w:div w:id="638799659">
      <w:bodyDiv w:val="1"/>
      <w:marLeft w:val="0"/>
      <w:marRight w:val="0"/>
      <w:marTop w:val="0"/>
      <w:marBottom w:val="0"/>
      <w:divBdr>
        <w:top w:val="none" w:sz="0" w:space="0" w:color="auto"/>
        <w:left w:val="none" w:sz="0" w:space="0" w:color="auto"/>
        <w:bottom w:val="none" w:sz="0" w:space="0" w:color="auto"/>
        <w:right w:val="none" w:sz="0" w:space="0" w:color="auto"/>
      </w:divBdr>
    </w:div>
    <w:div w:id="641230186">
      <w:bodyDiv w:val="1"/>
      <w:marLeft w:val="0"/>
      <w:marRight w:val="0"/>
      <w:marTop w:val="0"/>
      <w:marBottom w:val="0"/>
      <w:divBdr>
        <w:top w:val="none" w:sz="0" w:space="0" w:color="auto"/>
        <w:left w:val="none" w:sz="0" w:space="0" w:color="auto"/>
        <w:bottom w:val="none" w:sz="0" w:space="0" w:color="auto"/>
        <w:right w:val="none" w:sz="0" w:space="0" w:color="auto"/>
      </w:divBdr>
    </w:div>
    <w:div w:id="645941383">
      <w:bodyDiv w:val="1"/>
      <w:marLeft w:val="0"/>
      <w:marRight w:val="0"/>
      <w:marTop w:val="0"/>
      <w:marBottom w:val="0"/>
      <w:divBdr>
        <w:top w:val="none" w:sz="0" w:space="0" w:color="auto"/>
        <w:left w:val="none" w:sz="0" w:space="0" w:color="auto"/>
        <w:bottom w:val="none" w:sz="0" w:space="0" w:color="auto"/>
        <w:right w:val="none" w:sz="0" w:space="0" w:color="auto"/>
      </w:divBdr>
    </w:div>
    <w:div w:id="663431985">
      <w:bodyDiv w:val="1"/>
      <w:marLeft w:val="0"/>
      <w:marRight w:val="0"/>
      <w:marTop w:val="0"/>
      <w:marBottom w:val="0"/>
      <w:divBdr>
        <w:top w:val="none" w:sz="0" w:space="0" w:color="auto"/>
        <w:left w:val="none" w:sz="0" w:space="0" w:color="auto"/>
        <w:bottom w:val="none" w:sz="0" w:space="0" w:color="auto"/>
        <w:right w:val="none" w:sz="0" w:space="0" w:color="auto"/>
      </w:divBdr>
    </w:div>
    <w:div w:id="689792417">
      <w:bodyDiv w:val="1"/>
      <w:marLeft w:val="0"/>
      <w:marRight w:val="0"/>
      <w:marTop w:val="0"/>
      <w:marBottom w:val="0"/>
      <w:divBdr>
        <w:top w:val="none" w:sz="0" w:space="0" w:color="auto"/>
        <w:left w:val="none" w:sz="0" w:space="0" w:color="auto"/>
        <w:bottom w:val="none" w:sz="0" w:space="0" w:color="auto"/>
        <w:right w:val="none" w:sz="0" w:space="0" w:color="auto"/>
      </w:divBdr>
    </w:div>
    <w:div w:id="707340902">
      <w:bodyDiv w:val="1"/>
      <w:marLeft w:val="0"/>
      <w:marRight w:val="0"/>
      <w:marTop w:val="0"/>
      <w:marBottom w:val="0"/>
      <w:divBdr>
        <w:top w:val="none" w:sz="0" w:space="0" w:color="auto"/>
        <w:left w:val="none" w:sz="0" w:space="0" w:color="auto"/>
        <w:bottom w:val="none" w:sz="0" w:space="0" w:color="auto"/>
        <w:right w:val="none" w:sz="0" w:space="0" w:color="auto"/>
      </w:divBdr>
    </w:div>
    <w:div w:id="718213981">
      <w:bodyDiv w:val="1"/>
      <w:marLeft w:val="0"/>
      <w:marRight w:val="0"/>
      <w:marTop w:val="0"/>
      <w:marBottom w:val="0"/>
      <w:divBdr>
        <w:top w:val="none" w:sz="0" w:space="0" w:color="auto"/>
        <w:left w:val="none" w:sz="0" w:space="0" w:color="auto"/>
        <w:bottom w:val="none" w:sz="0" w:space="0" w:color="auto"/>
        <w:right w:val="none" w:sz="0" w:space="0" w:color="auto"/>
      </w:divBdr>
    </w:div>
    <w:div w:id="724375153">
      <w:bodyDiv w:val="1"/>
      <w:marLeft w:val="0"/>
      <w:marRight w:val="0"/>
      <w:marTop w:val="0"/>
      <w:marBottom w:val="0"/>
      <w:divBdr>
        <w:top w:val="none" w:sz="0" w:space="0" w:color="auto"/>
        <w:left w:val="none" w:sz="0" w:space="0" w:color="auto"/>
        <w:bottom w:val="none" w:sz="0" w:space="0" w:color="auto"/>
        <w:right w:val="none" w:sz="0" w:space="0" w:color="auto"/>
      </w:divBdr>
    </w:div>
    <w:div w:id="735475320">
      <w:bodyDiv w:val="1"/>
      <w:marLeft w:val="0"/>
      <w:marRight w:val="0"/>
      <w:marTop w:val="0"/>
      <w:marBottom w:val="0"/>
      <w:divBdr>
        <w:top w:val="none" w:sz="0" w:space="0" w:color="auto"/>
        <w:left w:val="none" w:sz="0" w:space="0" w:color="auto"/>
        <w:bottom w:val="none" w:sz="0" w:space="0" w:color="auto"/>
        <w:right w:val="none" w:sz="0" w:space="0" w:color="auto"/>
      </w:divBdr>
    </w:div>
    <w:div w:id="785733423">
      <w:bodyDiv w:val="1"/>
      <w:marLeft w:val="0"/>
      <w:marRight w:val="0"/>
      <w:marTop w:val="0"/>
      <w:marBottom w:val="0"/>
      <w:divBdr>
        <w:top w:val="none" w:sz="0" w:space="0" w:color="auto"/>
        <w:left w:val="none" w:sz="0" w:space="0" w:color="auto"/>
        <w:bottom w:val="none" w:sz="0" w:space="0" w:color="auto"/>
        <w:right w:val="none" w:sz="0" w:space="0" w:color="auto"/>
      </w:divBdr>
    </w:div>
    <w:div w:id="794837948">
      <w:bodyDiv w:val="1"/>
      <w:marLeft w:val="0"/>
      <w:marRight w:val="0"/>
      <w:marTop w:val="0"/>
      <w:marBottom w:val="0"/>
      <w:divBdr>
        <w:top w:val="none" w:sz="0" w:space="0" w:color="auto"/>
        <w:left w:val="none" w:sz="0" w:space="0" w:color="auto"/>
        <w:bottom w:val="none" w:sz="0" w:space="0" w:color="auto"/>
        <w:right w:val="none" w:sz="0" w:space="0" w:color="auto"/>
      </w:divBdr>
    </w:div>
    <w:div w:id="806584160">
      <w:bodyDiv w:val="1"/>
      <w:marLeft w:val="0"/>
      <w:marRight w:val="0"/>
      <w:marTop w:val="0"/>
      <w:marBottom w:val="0"/>
      <w:divBdr>
        <w:top w:val="none" w:sz="0" w:space="0" w:color="auto"/>
        <w:left w:val="none" w:sz="0" w:space="0" w:color="auto"/>
        <w:bottom w:val="none" w:sz="0" w:space="0" w:color="auto"/>
        <w:right w:val="none" w:sz="0" w:space="0" w:color="auto"/>
      </w:divBdr>
    </w:div>
    <w:div w:id="819342901">
      <w:bodyDiv w:val="1"/>
      <w:marLeft w:val="0"/>
      <w:marRight w:val="0"/>
      <w:marTop w:val="0"/>
      <w:marBottom w:val="0"/>
      <w:divBdr>
        <w:top w:val="none" w:sz="0" w:space="0" w:color="auto"/>
        <w:left w:val="none" w:sz="0" w:space="0" w:color="auto"/>
        <w:bottom w:val="none" w:sz="0" w:space="0" w:color="auto"/>
        <w:right w:val="none" w:sz="0" w:space="0" w:color="auto"/>
      </w:divBdr>
    </w:div>
    <w:div w:id="846363828">
      <w:bodyDiv w:val="1"/>
      <w:marLeft w:val="0"/>
      <w:marRight w:val="0"/>
      <w:marTop w:val="0"/>
      <w:marBottom w:val="0"/>
      <w:divBdr>
        <w:top w:val="none" w:sz="0" w:space="0" w:color="auto"/>
        <w:left w:val="none" w:sz="0" w:space="0" w:color="auto"/>
        <w:bottom w:val="none" w:sz="0" w:space="0" w:color="auto"/>
        <w:right w:val="none" w:sz="0" w:space="0" w:color="auto"/>
      </w:divBdr>
    </w:div>
    <w:div w:id="887449254">
      <w:bodyDiv w:val="1"/>
      <w:marLeft w:val="0"/>
      <w:marRight w:val="0"/>
      <w:marTop w:val="0"/>
      <w:marBottom w:val="0"/>
      <w:divBdr>
        <w:top w:val="none" w:sz="0" w:space="0" w:color="auto"/>
        <w:left w:val="none" w:sz="0" w:space="0" w:color="auto"/>
        <w:bottom w:val="none" w:sz="0" w:space="0" w:color="auto"/>
        <w:right w:val="none" w:sz="0" w:space="0" w:color="auto"/>
      </w:divBdr>
      <w:divsChild>
        <w:div w:id="1830369234">
          <w:marLeft w:val="720"/>
          <w:marRight w:val="0"/>
          <w:marTop w:val="60"/>
          <w:marBottom w:val="0"/>
          <w:divBdr>
            <w:top w:val="none" w:sz="0" w:space="0" w:color="auto"/>
            <w:left w:val="none" w:sz="0" w:space="0" w:color="auto"/>
            <w:bottom w:val="none" w:sz="0" w:space="0" w:color="auto"/>
            <w:right w:val="none" w:sz="0" w:space="0" w:color="auto"/>
          </w:divBdr>
        </w:div>
        <w:div w:id="1715496467">
          <w:marLeft w:val="720"/>
          <w:marRight w:val="0"/>
          <w:marTop w:val="60"/>
          <w:marBottom w:val="0"/>
          <w:divBdr>
            <w:top w:val="none" w:sz="0" w:space="0" w:color="auto"/>
            <w:left w:val="none" w:sz="0" w:space="0" w:color="auto"/>
            <w:bottom w:val="none" w:sz="0" w:space="0" w:color="auto"/>
            <w:right w:val="none" w:sz="0" w:space="0" w:color="auto"/>
          </w:divBdr>
        </w:div>
        <w:div w:id="1434520128">
          <w:marLeft w:val="720"/>
          <w:marRight w:val="0"/>
          <w:marTop w:val="60"/>
          <w:marBottom w:val="0"/>
          <w:divBdr>
            <w:top w:val="none" w:sz="0" w:space="0" w:color="auto"/>
            <w:left w:val="none" w:sz="0" w:space="0" w:color="auto"/>
            <w:bottom w:val="none" w:sz="0" w:space="0" w:color="auto"/>
            <w:right w:val="none" w:sz="0" w:space="0" w:color="auto"/>
          </w:divBdr>
        </w:div>
        <w:div w:id="163060149">
          <w:marLeft w:val="720"/>
          <w:marRight w:val="0"/>
          <w:marTop w:val="60"/>
          <w:marBottom w:val="0"/>
          <w:divBdr>
            <w:top w:val="none" w:sz="0" w:space="0" w:color="auto"/>
            <w:left w:val="none" w:sz="0" w:space="0" w:color="auto"/>
            <w:bottom w:val="none" w:sz="0" w:space="0" w:color="auto"/>
            <w:right w:val="none" w:sz="0" w:space="0" w:color="auto"/>
          </w:divBdr>
        </w:div>
      </w:divsChild>
    </w:div>
    <w:div w:id="898826649">
      <w:bodyDiv w:val="1"/>
      <w:marLeft w:val="0"/>
      <w:marRight w:val="0"/>
      <w:marTop w:val="0"/>
      <w:marBottom w:val="0"/>
      <w:divBdr>
        <w:top w:val="none" w:sz="0" w:space="0" w:color="auto"/>
        <w:left w:val="none" w:sz="0" w:space="0" w:color="auto"/>
        <w:bottom w:val="none" w:sz="0" w:space="0" w:color="auto"/>
        <w:right w:val="none" w:sz="0" w:space="0" w:color="auto"/>
      </w:divBdr>
      <w:divsChild>
        <w:div w:id="740831850">
          <w:marLeft w:val="0"/>
          <w:marRight w:val="0"/>
          <w:marTop w:val="0"/>
          <w:marBottom w:val="0"/>
          <w:divBdr>
            <w:top w:val="none" w:sz="0" w:space="0" w:color="auto"/>
            <w:left w:val="none" w:sz="0" w:space="0" w:color="auto"/>
            <w:bottom w:val="none" w:sz="0" w:space="0" w:color="auto"/>
            <w:right w:val="none" w:sz="0" w:space="0" w:color="auto"/>
          </w:divBdr>
        </w:div>
      </w:divsChild>
    </w:div>
    <w:div w:id="901600143">
      <w:bodyDiv w:val="1"/>
      <w:marLeft w:val="0"/>
      <w:marRight w:val="0"/>
      <w:marTop w:val="0"/>
      <w:marBottom w:val="0"/>
      <w:divBdr>
        <w:top w:val="none" w:sz="0" w:space="0" w:color="auto"/>
        <w:left w:val="none" w:sz="0" w:space="0" w:color="auto"/>
        <w:bottom w:val="none" w:sz="0" w:space="0" w:color="auto"/>
        <w:right w:val="none" w:sz="0" w:space="0" w:color="auto"/>
      </w:divBdr>
      <w:divsChild>
        <w:div w:id="296838202">
          <w:marLeft w:val="806"/>
          <w:marRight w:val="0"/>
          <w:marTop w:val="200"/>
          <w:marBottom w:val="0"/>
          <w:divBdr>
            <w:top w:val="none" w:sz="0" w:space="0" w:color="auto"/>
            <w:left w:val="none" w:sz="0" w:space="0" w:color="auto"/>
            <w:bottom w:val="none" w:sz="0" w:space="0" w:color="auto"/>
            <w:right w:val="none" w:sz="0" w:space="0" w:color="auto"/>
          </w:divBdr>
        </w:div>
        <w:div w:id="1616987978">
          <w:marLeft w:val="1526"/>
          <w:marRight w:val="0"/>
          <w:marTop w:val="100"/>
          <w:marBottom w:val="0"/>
          <w:divBdr>
            <w:top w:val="none" w:sz="0" w:space="0" w:color="auto"/>
            <w:left w:val="none" w:sz="0" w:space="0" w:color="auto"/>
            <w:bottom w:val="none" w:sz="0" w:space="0" w:color="auto"/>
            <w:right w:val="none" w:sz="0" w:space="0" w:color="auto"/>
          </w:divBdr>
        </w:div>
        <w:div w:id="854609586">
          <w:marLeft w:val="806"/>
          <w:marRight w:val="0"/>
          <w:marTop w:val="200"/>
          <w:marBottom w:val="0"/>
          <w:divBdr>
            <w:top w:val="none" w:sz="0" w:space="0" w:color="auto"/>
            <w:left w:val="none" w:sz="0" w:space="0" w:color="auto"/>
            <w:bottom w:val="none" w:sz="0" w:space="0" w:color="auto"/>
            <w:right w:val="none" w:sz="0" w:space="0" w:color="auto"/>
          </w:divBdr>
        </w:div>
        <w:div w:id="255477511">
          <w:marLeft w:val="1526"/>
          <w:marRight w:val="0"/>
          <w:marTop w:val="100"/>
          <w:marBottom w:val="0"/>
          <w:divBdr>
            <w:top w:val="none" w:sz="0" w:space="0" w:color="auto"/>
            <w:left w:val="none" w:sz="0" w:space="0" w:color="auto"/>
            <w:bottom w:val="none" w:sz="0" w:space="0" w:color="auto"/>
            <w:right w:val="none" w:sz="0" w:space="0" w:color="auto"/>
          </w:divBdr>
        </w:div>
        <w:div w:id="1861620258">
          <w:marLeft w:val="806"/>
          <w:marRight w:val="0"/>
          <w:marTop w:val="200"/>
          <w:marBottom w:val="0"/>
          <w:divBdr>
            <w:top w:val="none" w:sz="0" w:space="0" w:color="auto"/>
            <w:left w:val="none" w:sz="0" w:space="0" w:color="auto"/>
            <w:bottom w:val="none" w:sz="0" w:space="0" w:color="auto"/>
            <w:right w:val="none" w:sz="0" w:space="0" w:color="auto"/>
          </w:divBdr>
        </w:div>
        <w:div w:id="1602373296">
          <w:marLeft w:val="1526"/>
          <w:marRight w:val="0"/>
          <w:marTop w:val="100"/>
          <w:marBottom w:val="0"/>
          <w:divBdr>
            <w:top w:val="none" w:sz="0" w:space="0" w:color="auto"/>
            <w:left w:val="none" w:sz="0" w:space="0" w:color="auto"/>
            <w:bottom w:val="none" w:sz="0" w:space="0" w:color="auto"/>
            <w:right w:val="none" w:sz="0" w:space="0" w:color="auto"/>
          </w:divBdr>
        </w:div>
        <w:div w:id="817234141">
          <w:marLeft w:val="806"/>
          <w:marRight w:val="0"/>
          <w:marTop w:val="200"/>
          <w:marBottom w:val="0"/>
          <w:divBdr>
            <w:top w:val="none" w:sz="0" w:space="0" w:color="auto"/>
            <w:left w:val="none" w:sz="0" w:space="0" w:color="auto"/>
            <w:bottom w:val="none" w:sz="0" w:space="0" w:color="auto"/>
            <w:right w:val="none" w:sz="0" w:space="0" w:color="auto"/>
          </w:divBdr>
        </w:div>
        <w:div w:id="1057706311">
          <w:marLeft w:val="1526"/>
          <w:marRight w:val="0"/>
          <w:marTop w:val="100"/>
          <w:marBottom w:val="0"/>
          <w:divBdr>
            <w:top w:val="none" w:sz="0" w:space="0" w:color="auto"/>
            <w:left w:val="none" w:sz="0" w:space="0" w:color="auto"/>
            <w:bottom w:val="none" w:sz="0" w:space="0" w:color="auto"/>
            <w:right w:val="none" w:sz="0" w:space="0" w:color="auto"/>
          </w:divBdr>
        </w:div>
        <w:div w:id="2014916418">
          <w:marLeft w:val="1526"/>
          <w:marRight w:val="0"/>
          <w:marTop w:val="100"/>
          <w:marBottom w:val="0"/>
          <w:divBdr>
            <w:top w:val="none" w:sz="0" w:space="0" w:color="auto"/>
            <w:left w:val="none" w:sz="0" w:space="0" w:color="auto"/>
            <w:bottom w:val="none" w:sz="0" w:space="0" w:color="auto"/>
            <w:right w:val="none" w:sz="0" w:space="0" w:color="auto"/>
          </w:divBdr>
        </w:div>
        <w:div w:id="1498616573">
          <w:marLeft w:val="806"/>
          <w:marRight w:val="0"/>
          <w:marTop w:val="200"/>
          <w:marBottom w:val="0"/>
          <w:divBdr>
            <w:top w:val="none" w:sz="0" w:space="0" w:color="auto"/>
            <w:left w:val="none" w:sz="0" w:space="0" w:color="auto"/>
            <w:bottom w:val="none" w:sz="0" w:space="0" w:color="auto"/>
            <w:right w:val="none" w:sz="0" w:space="0" w:color="auto"/>
          </w:divBdr>
        </w:div>
        <w:div w:id="1040327405">
          <w:marLeft w:val="806"/>
          <w:marRight w:val="0"/>
          <w:marTop w:val="200"/>
          <w:marBottom w:val="0"/>
          <w:divBdr>
            <w:top w:val="none" w:sz="0" w:space="0" w:color="auto"/>
            <w:left w:val="none" w:sz="0" w:space="0" w:color="auto"/>
            <w:bottom w:val="none" w:sz="0" w:space="0" w:color="auto"/>
            <w:right w:val="none" w:sz="0" w:space="0" w:color="auto"/>
          </w:divBdr>
        </w:div>
        <w:div w:id="579486749">
          <w:marLeft w:val="806"/>
          <w:marRight w:val="0"/>
          <w:marTop w:val="200"/>
          <w:marBottom w:val="0"/>
          <w:divBdr>
            <w:top w:val="none" w:sz="0" w:space="0" w:color="auto"/>
            <w:left w:val="none" w:sz="0" w:space="0" w:color="auto"/>
            <w:bottom w:val="none" w:sz="0" w:space="0" w:color="auto"/>
            <w:right w:val="none" w:sz="0" w:space="0" w:color="auto"/>
          </w:divBdr>
        </w:div>
      </w:divsChild>
    </w:div>
    <w:div w:id="903561217">
      <w:bodyDiv w:val="1"/>
      <w:marLeft w:val="0"/>
      <w:marRight w:val="0"/>
      <w:marTop w:val="0"/>
      <w:marBottom w:val="0"/>
      <w:divBdr>
        <w:top w:val="none" w:sz="0" w:space="0" w:color="auto"/>
        <w:left w:val="none" w:sz="0" w:space="0" w:color="auto"/>
        <w:bottom w:val="none" w:sz="0" w:space="0" w:color="auto"/>
        <w:right w:val="none" w:sz="0" w:space="0" w:color="auto"/>
      </w:divBdr>
    </w:div>
    <w:div w:id="910504300">
      <w:bodyDiv w:val="1"/>
      <w:marLeft w:val="0"/>
      <w:marRight w:val="0"/>
      <w:marTop w:val="0"/>
      <w:marBottom w:val="0"/>
      <w:divBdr>
        <w:top w:val="none" w:sz="0" w:space="0" w:color="auto"/>
        <w:left w:val="none" w:sz="0" w:space="0" w:color="auto"/>
        <w:bottom w:val="none" w:sz="0" w:space="0" w:color="auto"/>
        <w:right w:val="none" w:sz="0" w:space="0" w:color="auto"/>
      </w:divBdr>
    </w:div>
    <w:div w:id="963731705">
      <w:bodyDiv w:val="1"/>
      <w:marLeft w:val="0"/>
      <w:marRight w:val="0"/>
      <w:marTop w:val="0"/>
      <w:marBottom w:val="0"/>
      <w:divBdr>
        <w:top w:val="none" w:sz="0" w:space="0" w:color="auto"/>
        <w:left w:val="none" w:sz="0" w:space="0" w:color="auto"/>
        <w:bottom w:val="none" w:sz="0" w:space="0" w:color="auto"/>
        <w:right w:val="none" w:sz="0" w:space="0" w:color="auto"/>
      </w:divBdr>
    </w:div>
    <w:div w:id="1007748494">
      <w:bodyDiv w:val="1"/>
      <w:marLeft w:val="0"/>
      <w:marRight w:val="0"/>
      <w:marTop w:val="0"/>
      <w:marBottom w:val="0"/>
      <w:divBdr>
        <w:top w:val="none" w:sz="0" w:space="0" w:color="auto"/>
        <w:left w:val="none" w:sz="0" w:space="0" w:color="auto"/>
        <w:bottom w:val="none" w:sz="0" w:space="0" w:color="auto"/>
        <w:right w:val="none" w:sz="0" w:space="0" w:color="auto"/>
      </w:divBdr>
      <w:divsChild>
        <w:div w:id="428159795">
          <w:marLeft w:val="-108"/>
          <w:marRight w:val="0"/>
          <w:marTop w:val="0"/>
          <w:marBottom w:val="0"/>
          <w:divBdr>
            <w:top w:val="none" w:sz="0" w:space="0" w:color="auto"/>
            <w:left w:val="none" w:sz="0" w:space="0" w:color="auto"/>
            <w:bottom w:val="none" w:sz="0" w:space="0" w:color="auto"/>
            <w:right w:val="none" w:sz="0" w:space="0" w:color="auto"/>
          </w:divBdr>
        </w:div>
      </w:divsChild>
    </w:div>
    <w:div w:id="1029259327">
      <w:bodyDiv w:val="1"/>
      <w:marLeft w:val="0"/>
      <w:marRight w:val="0"/>
      <w:marTop w:val="0"/>
      <w:marBottom w:val="0"/>
      <w:divBdr>
        <w:top w:val="none" w:sz="0" w:space="0" w:color="auto"/>
        <w:left w:val="none" w:sz="0" w:space="0" w:color="auto"/>
        <w:bottom w:val="none" w:sz="0" w:space="0" w:color="auto"/>
        <w:right w:val="none" w:sz="0" w:space="0" w:color="auto"/>
      </w:divBdr>
    </w:div>
    <w:div w:id="1038433974">
      <w:bodyDiv w:val="1"/>
      <w:marLeft w:val="0"/>
      <w:marRight w:val="0"/>
      <w:marTop w:val="0"/>
      <w:marBottom w:val="0"/>
      <w:divBdr>
        <w:top w:val="none" w:sz="0" w:space="0" w:color="auto"/>
        <w:left w:val="none" w:sz="0" w:space="0" w:color="auto"/>
        <w:bottom w:val="none" w:sz="0" w:space="0" w:color="auto"/>
        <w:right w:val="none" w:sz="0" w:space="0" w:color="auto"/>
      </w:divBdr>
      <w:divsChild>
        <w:div w:id="459497753">
          <w:marLeft w:val="979"/>
          <w:marRight w:val="0"/>
          <w:marTop w:val="65"/>
          <w:marBottom w:val="0"/>
          <w:divBdr>
            <w:top w:val="none" w:sz="0" w:space="0" w:color="auto"/>
            <w:left w:val="none" w:sz="0" w:space="0" w:color="auto"/>
            <w:bottom w:val="none" w:sz="0" w:space="0" w:color="auto"/>
            <w:right w:val="none" w:sz="0" w:space="0" w:color="auto"/>
          </w:divBdr>
        </w:div>
        <w:div w:id="537165718">
          <w:marLeft w:val="979"/>
          <w:marRight w:val="0"/>
          <w:marTop w:val="65"/>
          <w:marBottom w:val="0"/>
          <w:divBdr>
            <w:top w:val="none" w:sz="0" w:space="0" w:color="auto"/>
            <w:left w:val="none" w:sz="0" w:space="0" w:color="auto"/>
            <w:bottom w:val="none" w:sz="0" w:space="0" w:color="auto"/>
            <w:right w:val="none" w:sz="0" w:space="0" w:color="auto"/>
          </w:divBdr>
        </w:div>
        <w:div w:id="1103839801">
          <w:marLeft w:val="979"/>
          <w:marRight w:val="0"/>
          <w:marTop w:val="65"/>
          <w:marBottom w:val="0"/>
          <w:divBdr>
            <w:top w:val="none" w:sz="0" w:space="0" w:color="auto"/>
            <w:left w:val="none" w:sz="0" w:space="0" w:color="auto"/>
            <w:bottom w:val="none" w:sz="0" w:space="0" w:color="auto"/>
            <w:right w:val="none" w:sz="0" w:space="0" w:color="auto"/>
          </w:divBdr>
        </w:div>
        <w:div w:id="1816068911">
          <w:marLeft w:val="979"/>
          <w:marRight w:val="0"/>
          <w:marTop w:val="65"/>
          <w:marBottom w:val="0"/>
          <w:divBdr>
            <w:top w:val="none" w:sz="0" w:space="0" w:color="auto"/>
            <w:left w:val="none" w:sz="0" w:space="0" w:color="auto"/>
            <w:bottom w:val="none" w:sz="0" w:space="0" w:color="auto"/>
            <w:right w:val="none" w:sz="0" w:space="0" w:color="auto"/>
          </w:divBdr>
        </w:div>
        <w:div w:id="1916474955">
          <w:marLeft w:val="979"/>
          <w:marRight w:val="0"/>
          <w:marTop w:val="65"/>
          <w:marBottom w:val="0"/>
          <w:divBdr>
            <w:top w:val="none" w:sz="0" w:space="0" w:color="auto"/>
            <w:left w:val="none" w:sz="0" w:space="0" w:color="auto"/>
            <w:bottom w:val="none" w:sz="0" w:space="0" w:color="auto"/>
            <w:right w:val="none" w:sz="0" w:space="0" w:color="auto"/>
          </w:divBdr>
        </w:div>
        <w:div w:id="1955864667">
          <w:marLeft w:val="979"/>
          <w:marRight w:val="0"/>
          <w:marTop w:val="65"/>
          <w:marBottom w:val="0"/>
          <w:divBdr>
            <w:top w:val="none" w:sz="0" w:space="0" w:color="auto"/>
            <w:left w:val="none" w:sz="0" w:space="0" w:color="auto"/>
            <w:bottom w:val="none" w:sz="0" w:space="0" w:color="auto"/>
            <w:right w:val="none" w:sz="0" w:space="0" w:color="auto"/>
          </w:divBdr>
        </w:div>
      </w:divsChild>
    </w:div>
    <w:div w:id="1063212504">
      <w:bodyDiv w:val="1"/>
      <w:marLeft w:val="0"/>
      <w:marRight w:val="0"/>
      <w:marTop w:val="0"/>
      <w:marBottom w:val="0"/>
      <w:divBdr>
        <w:top w:val="none" w:sz="0" w:space="0" w:color="auto"/>
        <w:left w:val="none" w:sz="0" w:space="0" w:color="auto"/>
        <w:bottom w:val="none" w:sz="0" w:space="0" w:color="auto"/>
        <w:right w:val="none" w:sz="0" w:space="0" w:color="auto"/>
      </w:divBdr>
    </w:div>
    <w:div w:id="1069185584">
      <w:bodyDiv w:val="1"/>
      <w:marLeft w:val="0"/>
      <w:marRight w:val="0"/>
      <w:marTop w:val="0"/>
      <w:marBottom w:val="0"/>
      <w:divBdr>
        <w:top w:val="none" w:sz="0" w:space="0" w:color="auto"/>
        <w:left w:val="none" w:sz="0" w:space="0" w:color="auto"/>
        <w:bottom w:val="none" w:sz="0" w:space="0" w:color="auto"/>
        <w:right w:val="none" w:sz="0" w:space="0" w:color="auto"/>
      </w:divBdr>
      <w:divsChild>
        <w:div w:id="2018606684">
          <w:marLeft w:val="0"/>
          <w:marRight w:val="0"/>
          <w:marTop w:val="0"/>
          <w:marBottom w:val="0"/>
          <w:divBdr>
            <w:top w:val="none" w:sz="0" w:space="0" w:color="auto"/>
            <w:left w:val="none" w:sz="0" w:space="0" w:color="auto"/>
            <w:bottom w:val="none" w:sz="0" w:space="0" w:color="auto"/>
            <w:right w:val="none" w:sz="0" w:space="0" w:color="auto"/>
          </w:divBdr>
        </w:div>
      </w:divsChild>
    </w:div>
    <w:div w:id="1083454122">
      <w:bodyDiv w:val="1"/>
      <w:marLeft w:val="0"/>
      <w:marRight w:val="0"/>
      <w:marTop w:val="0"/>
      <w:marBottom w:val="0"/>
      <w:divBdr>
        <w:top w:val="none" w:sz="0" w:space="0" w:color="auto"/>
        <w:left w:val="none" w:sz="0" w:space="0" w:color="auto"/>
        <w:bottom w:val="none" w:sz="0" w:space="0" w:color="auto"/>
        <w:right w:val="none" w:sz="0" w:space="0" w:color="auto"/>
      </w:divBdr>
      <w:divsChild>
        <w:div w:id="1463885437">
          <w:marLeft w:val="0"/>
          <w:marRight w:val="0"/>
          <w:marTop w:val="0"/>
          <w:marBottom w:val="0"/>
          <w:divBdr>
            <w:top w:val="none" w:sz="0" w:space="0" w:color="auto"/>
            <w:left w:val="none" w:sz="0" w:space="0" w:color="auto"/>
            <w:bottom w:val="none" w:sz="0" w:space="0" w:color="auto"/>
            <w:right w:val="none" w:sz="0" w:space="0" w:color="auto"/>
          </w:divBdr>
          <w:divsChild>
            <w:div w:id="230194234">
              <w:marLeft w:val="0"/>
              <w:marRight w:val="0"/>
              <w:marTop w:val="0"/>
              <w:marBottom w:val="0"/>
              <w:divBdr>
                <w:top w:val="none" w:sz="0" w:space="0" w:color="auto"/>
                <w:left w:val="none" w:sz="0" w:space="0" w:color="auto"/>
                <w:bottom w:val="none" w:sz="0" w:space="0" w:color="auto"/>
                <w:right w:val="none" w:sz="0" w:space="0" w:color="auto"/>
              </w:divBdr>
              <w:divsChild>
                <w:div w:id="12743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77987">
      <w:bodyDiv w:val="1"/>
      <w:marLeft w:val="0"/>
      <w:marRight w:val="0"/>
      <w:marTop w:val="0"/>
      <w:marBottom w:val="0"/>
      <w:divBdr>
        <w:top w:val="none" w:sz="0" w:space="0" w:color="auto"/>
        <w:left w:val="none" w:sz="0" w:space="0" w:color="auto"/>
        <w:bottom w:val="none" w:sz="0" w:space="0" w:color="auto"/>
        <w:right w:val="none" w:sz="0" w:space="0" w:color="auto"/>
      </w:divBdr>
    </w:div>
    <w:div w:id="1135685016">
      <w:bodyDiv w:val="1"/>
      <w:marLeft w:val="0"/>
      <w:marRight w:val="0"/>
      <w:marTop w:val="0"/>
      <w:marBottom w:val="0"/>
      <w:divBdr>
        <w:top w:val="none" w:sz="0" w:space="0" w:color="auto"/>
        <w:left w:val="none" w:sz="0" w:space="0" w:color="auto"/>
        <w:bottom w:val="none" w:sz="0" w:space="0" w:color="auto"/>
        <w:right w:val="none" w:sz="0" w:space="0" w:color="auto"/>
      </w:divBdr>
      <w:divsChild>
        <w:div w:id="947850986">
          <w:marLeft w:val="-108"/>
          <w:marRight w:val="0"/>
          <w:marTop w:val="0"/>
          <w:marBottom w:val="0"/>
          <w:divBdr>
            <w:top w:val="none" w:sz="0" w:space="0" w:color="auto"/>
            <w:left w:val="none" w:sz="0" w:space="0" w:color="auto"/>
            <w:bottom w:val="none" w:sz="0" w:space="0" w:color="auto"/>
            <w:right w:val="none" w:sz="0" w:space="0" w:color="auto"/>
          </w:divBdr>
        </w:div>
      </w:divsChild>
    </w:div>
    <w:div w:id="1148009107">
      <w:bodyDiv w:val="1"/>
      <w:marLeft w:val="0"/>
      <w:marRight w:val="0"/>
      <w:marTop w:val="0"/>
      <w:marBottom w:val="0"/>
      <w:divBdr>
        <w:top w:val="none" w:sz="0" w:space="0" w:color="auto"/>
        <w:left w:val="none" w:sz="0" w:space="0" w:color="auto"/>
        <w:bottom w:val="none" w:sz="0" w:space="0" w:color="auto"/>
        <w:right w:val="none" w:sz="0" w:space="0" w:color="auto"/>
      </w:divBdr>
    </w:div>
    <w:div w:id="1152141342">
      <w:bodyDiv w:val="1"/>
      <w:marLeft w:val="0"/>
      <w:marRight w:val="0"/>
      <w:marTop w:val="0"/>
      <w:marBottom w:val="0"/>
      <w:divBdr>
        <w:top w:val="none" w:sz="0" w:space="0" w:color="auto"/>
        <w:left w:val="none" w:sz="0" w:space="0" w:color="auto"/>
        <w:bottom w:val="none" w:sz="0" w:space="0" w:color="auto"/>
        <w:right w:val="none" w:sz="0" w:space="0" w:color="auto"/>
      </w:divBdr>
    </w:div>
    <w:div w:id="1158692141">
      <w:bodyDiv w:val="1"/>
      <w:marLeft w:val="0"/>
      <w:marRight w:val="0"/>
      <w:marTop w:val="0"/>
      <w:marBottom w:val="0"/>
      <w:divBdr>
        <w:top w:val="none" w:sz="0" w:space="0" w:color="auto"/>
        <w:left w:val="none" w:sz="0" w:space="0" w:color="auto"/>
        <w:bottom w:val="none" w:sz="0" w:space="0" w:color="auto"/>
        <w:right w:val="none" w:sz="0" w:space="0" w:color="auto"/>
      </w:divBdr>
      <w:divsChild>
        <w:div w:id="424888113">
          <w:marLeft w:val="0"/>
          <w:marRight w:val="0"/>
          <w:marTop w:val="0"/>
          <w:marBottom w:val="0"/>
          <w:divBdr>
            <w:top w:val="none" w:sz="0" w:space="0" w:color="auto"/>
            <w:left w:val="none" w:sz="0" w:space="0" w:color="auto"/>
            <w:bottom w:val="none" w:sz="0" w:space="0" w:color="auto"/>
            <w:right w:val="none" w:sz="0" w:space="0" w:color="auto"/>
          </w:divBdr>
        </w:div>
      </w:divsChild>
    </w:div>
    <w:div w:id="1166362009">
      <w:bodyDiv w:val="1"/>
      <w:marLeft w:val="0"/>
      <w:marRight w:val="0"/>
      <w:marTop w:val="0"/>
      <w:marBottom w:val="0"/>
      <w:divBdr>
        <w:top w:val="none" w:sz="0" w:space="0" w:color="auto"/>
        <w:left w:val="none" w:sz="0" w:space="0" w:color="auto"/>
        <w:bottom w:val="none" w:sz="0" w:space="0" w:color="auto"/>
        <w:right w:val="none" w:sz="0" w:space="0" w:color="auto"/>
      </w:divBdr>
    </w:div>
    <w:div w:id="1181746909">
      <w:bodyDiv w:val="1"/>
      <w:marLeft w:val="0"/>
      <w:marRight w:val="0"/>
      <w:marTop w:val="0"/>
      <w:marBottom w:val="0"/>
      <w:divBdr>
        <w:top w:val="none" w:sz="0" w:space="0" w:color="auto"/>
        <w:left w:val="none" w:sz="0" w:space="0" w:color="auto"/>
        <w:bottom w:val="none" w:sz="0" w:space="0" w:color="auto"/>
        <w:right w:val="none" w:sz="0" w:space="0" w:color="auto"/>
      </w:divBdr>
    </w:div>
    <w:div w:id="1187981583">
      <w:bodyDiv w:val="1"/>
      <w:marLeft w:val="0"/>
      <w:marRight w:val="0"/>
      <w:marTop w:val="0"/>
      <w:marBottom w:val="0"/>
      <w:divBdr>
        <w:top w:val="none" w:sz="0" w:space="0" w:color="auto"/>
        <w:left w:val="none" w:sz="0" w:space="0" w:color="auto"/>
        <w:bottom w:val="none" w:sz="0" w:space="0" w:color="auto"/>
        <w:right w:val="none" w:sz="0" w:space="0" w:color="auto"/>
      </w:divBdr>
    </w:div>
    <w:div w:id="1282493791">
      <w:bodyDiv w:val="1"/>
      <w:marLeft w:val="0"/>
      <w:marRight w:val="0"/>
      <w:marTop w:val="0"/>
      <w:marBottom w:val="0"/>
      <w:divBdr>
        <w:top w:val="none" w:sz="0" w:space="0" w:color="auto"/>
        <w:left w:val="none" w:sz="0" w:space="0" w:color="auto"/>
        <w:bottom w:val="none" w:sz="0" w:space="0" w:color="auto"/>
        <w:right w:val="none" w:sz="0" w:space="0" w:color="auto"/>
      </w:divBdr>
    </w:div>
    <w:div w:id="1312490303">
      <w:bodyDiv w:val="1"/>
      <w:marLeft w:val="0"/>
      <w:marRight w:val="0"/>
      <w:marTop w:val="0"/>
      <w:marBottom w:val="0"/>
      <w:divBdr>
        <w:top w:val="none" w:sz="0" w:space="0" w:color="auto"/>
        <w:left w:val="none" w:sz="0" w:space="0" w:color="auto"/>
        <w:bottom w:val="none" w:sz="0" w:space="0" w:color="auto"/>
        <w:right w:val="none" w:sz="0" w:space="0" w:color="auto"/>
      </w:divBdr>
      <w:divsChild>
        <w:div w:id="1277981386">
          <w:marLeft w:val="0"/>
          <w:marRight w:val="0"/>
          <w:marTop w:val="0"/>
          <w:marBottom w:val="0"/>
          <w:divBdr>
            <w:top w:val="none" w:sz="0" w:space="0" w:color="auto"/>
            <w:left w:val="none" w:sz="0" w:space="0" w:color="auto"/>
            <w:bottom w:val="none" w:sz="0" w:space="0" w:color="auto"/>
            <w:right w:val="none" w:sz="0" w:space="0" w:color="auto"/>
          </w:divBdr>
        </w:div>
      </w:divsChild>
    </w:div>
    <w:div w:id="1313829526">
      <w:bodyDiv w:val="1"/>
      <w:marLeft w:val="0"/>
      <w:marRight w:val="0"/>
      <w:marTop w:val="0"/>
      <w:marBottom w:val="0"/>
      <w:divBdr>
        <w:top w:val="none" w:sz="0" w:space="0" w:color="auto"/>
        <w:left w:val="none" w:sz="0" w:space="0" w:color="auto"/>
        <w:bottom w:val="none" w:sz="0" w:space="0" w:color="auto"/>
        <w:right w:val="none" w:sz="0" w:space="0" w:color="auto"/>
      </w:divBdr>
    </w:div>
    <w:div w:id="1334533232">
      <w:bodyDiv w:val="1"/>
      <w:marLeft w:val="0"/>
      <w:marRight w:val="0"/>
      <w:marTop w:val="0"/>
      <w:marBottom w:val="0"/>
      <w:divBdr>
        <w:top w:val="none" w:sz="0" w:space="0" w:color="auto"/>
        <w:left w:val="none" w:sz="0" w:space="0" w:color="auto"/>
        <w:bottom w:val="none" w:sz="0" w:space="0" w:color="auto"/>
        <w:right w:val="none" w:sz="0" w:space="0" w:color="auto"/>
      </w:divBdr>
    </w:div>
    <w:div w:id="1360547575">
      <w:bodyDiv w:val="1"/>
      <w:marLeft w:val="0"/>
      <w:marRight w:val="0"/>
      <w:marTop w:val="0"/>
      <w:marBottom w:val="0"/>
      <w:divBdr>
        <w:top w:val="none" w:sz="0" w:space="0" w:color="auto"/>
        <w:left w:val="none" w:sz="0" w:space="0" w:color="auto"/>
        <w:bottom w:val="none" w:sz="0" w:space="0" w:color="auto"/>
        <w:right w:val="none" w:sz="0" w:space="0" w:color="auto"/>
      </w:divBdr>
    </w:div>
    <w:div w:id="1374576576">
      <w:bodyDiv w:val="1"/>
      <w:marLeft w:val="0"/>
      <w:marRight w:val="0"/>
      <w:marTop w:val="0"/>
      <w:marBottom w:val="0"/>
      <w:divBdr>
        <w:top w:val="none" w:sz="0" w:space="0" w:color="auto"/>
        <w:left w:val="none" w:sz="0" w:space="0" w:color="auto"/>
        <w:bottom w:val="none" w:sz="0" w:space="0" w:color="auto"/>
        <w:right w:val="none" w:sz="0" w:space="0" w:color="auto"/>
      </w:divBdr>
    </w:div>
    <w:div w:id="1389037224">
      <w:bodyDiv w:val="1"/>
      <w:marLeft w:val="0"/>
      <w:marRight w:val="0"/>
      <w:marTop w:val="0"/>
      <w:marBottom w:val="0"/>
      <w:divBdr>
        <w:top w:val="none" w:sz="0" w:space="0" w:color="auto"/>
        <w:left w:val="none" w:sz="0" w:space="0" w:color="auto"/>
        <w:bottom w:val="none" w:sz="0" w:space="0" w:color="auto"/>
        <w:right w:val="none" w:sz="0" w:space="0" w:color="auto"/>
      </w:divBdr>
      <w:divsChild>
        <w:div w:id="2011979294">
          <w:marLeft w:val="0"/>
          <w:marRight w:val="0"/>
          <w:marTop w:val="0"/>
          <w:marBottom w:val="0"/>
          <w:divBdr>
            <w:top w:val="none" w:sz="0" w:space="0" w:color="auto"/>
            <w:left w:val="none" w:sz="0" w:space="0" w:color="auto"/>
            <w:bottom w:val="none" w:sz="0" w:space="0" w:color="auto"/>
            <w:right w:val="none" w:sz="0" w:space="0" w:color="auto"/>
          </w:divBdr>
        </w:div>
      </w:divsChild>
    </w:div>
    <w:div w:id="1486169818">
      <w:bodyDiv w:val="1"/>
      <w:marLeft w:val="0"/>
      <w:marRight w:val="0"/>
      <w:marTop w:val="0"/>
      <w:marBottom w:val="0"/>
      <w:divBdr>
        <w:top w:val="none" w:sz="0" w:space="0" w:color="auto"/>
        <w:left w:val="none" w:sz="0" w:space="0" w:color="auto"/>
        <w:bottom w:val="none" w:sz="0" w:space="0" w:color="auto"/>
        <w:right w:val="none" w:sz="0" w:space="0" w:color="auto"/>
      </w:divBdr>
    </w:div>
    <w:div w:id="1487355074">
      <w:bodyDiv w:val="1"/>
      <w:marLeft w:val="0"/>
      <w:marRight w:val="0"/>
      <w:marTop w:val="0"/>
      <w:marBottom w:val="0"/>
      <w:divBdr>
        <w:top w:val="none" w:sz="0" w:space="0" w:color="auto"/>
        <w:left w:val="none" w:sz="0" w:space="0" w:color="auto"/>
        <w:bottom w:val="none" w:sz="0" w:space="0" w:color="auto"/>
        <w:right w:val="none" w:sz="0" w:space="0" w:color="auto"/>
      </w:divBdr>
      <w:divsChild>
        <w:div w:id="1696038162">
          <w:marLeft w:val="0"/>
          <w:marRight w:val="0"/>
          <w:marTop w:val="0"/>
          <w:marBottom w:val="0"/>
          <w:divBdr>
            <w:top w:val="none" w:sz="0" w:space="0" w:color="auto"/>
            <w:left w:val="none" w:sz="0" w:space="0" w:color="auto"/>
            <w:bottom w:val="none" w:sz="0" w:space="0" w:color="auto"/>
            <w:right w:val="none" w:sz="0" w:space="0" w:color="auto"/>
          </w:divBdr>
          <w:divsChild>
            <w:div w:id="522019085">
              <w:marLeft w:val="0"/>
              <w:marRight w:val="0"/>
              <w:marTop w:val="0"/>
              <w:marBottom w:val="0"/>
              <w:divBdr>
                <w:top w:val="none" w:sz="0" w:space="0" w:color="auto"/>
                <w:left w:val="none" w:sz="0" w:space="0" w:color="auto"/>
                <w:bottom w:val="none" w:sz="0" w:space="0" w:color="auto"/>
                <w:right w:val="none" w:sz="0" w:space="0" w:color="auto"/>
              </w:divBdr>
              <w:divsChild>
                <w:div w:id="59174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40770">
      <w:bodyDiv w:val="1"/>
      <w:marLeft w:val="0"/>
      <w:marRight w:val="0"/>
      <w:marTop w:val="0"/>
      <w:marBottom w:val="0"/>
      <w:divBdr>
        <w:top w:val="none" w:sz="0" w:space="0" w:color="auto"/>
        <w:left w:val="none" w:sz="0" w:space="0" w:color="auto"/>
        <w:bottom w:val="none" w:sz="0" w:space="0" w:color="auto"/>
        <w:right w:val="none" w:sz="0" w:space="0" w:color="auto"/>
      </w:divBdr>
      <w:divsChild>
        <w:div w:id="18774998">
          <w:marLeft w:val="0"/>
          <w:marRight w:val="0"/>
          <w:marTop w:val="0"/>
          <w:marBottom w:val="0"/>
          <w:divBdr>
            <w:top w:val="none" w:sz="0" w:space="0" w:color="auto"/>
            <w:left w:val="none" w:sz="0" w:space="0" w:color="auto"/>
            <w:bottom w:val="none" w:sz="0" w:space="0" w:color="auto"/>
            <w:right w:val="none" w:sz="0" w:space="0" w:color="auto"/>
          </w:divBdr>
        </w:div>
        <w:div w:id="156313866">
          <w:marLeft w:val="0"/>
          <w:marRight w:val="0"/>
          <w:marTop w:val="0"/>
          <w:marBottom w:val="0"/>
          <w:divBdr>
            <w:top w:val="none" w:sz="0" w:space="0" w:color="auto"/>
            <w:left w:val="none" w:sz="0" w:space="0" w:color="auto"/>
            <w:bottom w:val="none" w:sz="0" w:space="0" w:color="auto"/>
            <w:right w:val="none" w:sz="0" w:space="0" w:color="auto"/>
          </w:divBdr>
        </w:div>
        <w:div w:id="301927323">
          <w:marLeft w:val="0"/>
          <w:marRight w:val="0"/>
          <w:marTop w:val="0"/>
          <w:marBottom w:val="0"/>
          <w:divBdr>
            <w:top w:val="none" w:sz="0" w:space="0" w:color="auto"/>
            <w:left w:val="none" w:sz="0" w:space="0" w:color="auto"/>
            <w:bottom w:val="none" w:sz="0" w:space="0" w:color="auto"/>
            <w:right w:val="none" w:sz="0" w:space="0" w:color="auto"/>
          </w:divBdr>
        </w:div>
        <w:div w:id="315694294">
          <w:marLeft w:val="0"/>
          <w:marRight w:val="0"/>
          <w:marTop w:val="0"/>
          <w:marBottom w:val="0"/>
          <w:divBdr>
            <w:top w:val="none" w:sz="0" w:space="0" w:color="auto"/>
            <w:left w:val="none" w:sz="0" w:space="0" w:color="auto"/>
            <w:bottom w:val="none" w:sz="0" w:space="0" w:color="auto"/>
            <w:right w:val="none" w:sz="0" w:space="0" w:color="auto"/>
          </w:divBdr>
        </w:div>
        <w:div w:id="690031044">
          <w:marLeft w:val="0"/>
          <w:marRight w:val="0"/>
          <w:marTop w:val="0"/>
          <w:marBottom w:val="0"/>
          <w:divBdr>
            <w:top w:val="none" w:sz="0" w:space="0" w:color="auto"/>
            <w:left w:val="none" w:sz="0" w:space="0" w:color="auto"/>
            <w:bottom w:val="none" w:sz="0" w:space="0" w:color="auto"/>
            <w:right w:val="none" w:sz="0" w:space="0" w:color="auto"/>
          </w:divBdr>
        </w:div>
        <w:div w:id="946228761">
          <w:marLeft w:val="0"/>
          <w:marRight w:val="0"/>
          <w:marTop w:val="0"/>
          <w:marBottom w:val="0"/>
          <w:divBdr>
            <w:top w:val="none" w:sz="0" w:space="0" w:color="auto"/>
            <w:left w:val="none" w:sz="0" w:space="0" w:color="auto"/>
            <w:bottom w:val="none" w:sz="0" w:space="0" w:color="auto"/>
            <w:right w:val="none" w:sz="0" w:space="0" w:color="auto"/>
          </w:divBdr>
        </w:div>
        <w:div w:id="1006328513">
          <w:marLeft w:val="0"/>
          <w:marRight w:val="0"/>
          <w:marTop w:val="0"/>
          <w:marBottom w:val="0"/>
          <w:divBdr>
            <w:top w:val="none" w:sz="0" w:space="0" w:color="auto"/>
            <w:left w:val="none" w:sz="0" w:space="0" w:color="auto"/>
            <w:bottom w:val="none" w:sz="0" w:space="0" w:color="auto"/>
            <w:right w:val="none" w:sz="0" w:space="0" w:color="auto"/>
          </w:divBdr>
        </w:div>
        <w:div w:id="1064377945">
          <w:marLeft w:val="0"/>
          <w:marRight w:val="0"/>
          <w:marTop w:val="0"/>
          <w:marBottom w:val="0"/>
          <w:divBdr>
            <w:top w:val="none" w:sz="0" w:space="0" w:color="auto"/>
            <w:left w:val="none" w:sz="0" w:space="0" w:color="auto"/>
            <w:bottom w:val="none" w:sz="0" w:space="0" w:color="auto"/>
            <w:right w:val="none" w:sz="0" w:space="0" w:color="auto"/>
          </w:divBdr>
        </w:div>
        <w:div w:id="1188565384">
          <w:marLeft w:val="0"/>
          <w:marRight w:val="0"/>
          <w:marTop w:val="0"/>
          <w:marBottom w:val="0"/>
          <w:divBdr>
            <w:top w:val="none" w:sz="0" w:space="0" w:color="auto"/>
            <w:left w:val="none" w:sz="0" w:space="0" w:color="auto"/>
            <w:bottom w:val="none" w:sz="0" w:space="0" w:color="auto"/>
            <w:right w:val="none" w:sz="0" w:space="0" w:color="auto"/>
          </w:divBdr>
        </w:div>
        <w:div w:id="1497840471">
          <w:marLeft w:val="0"/>
          <w:marRight w:val="0"/>
          <w:marTop w:val="0"/>
          <w:marBottom w:val="0"/>
          <w:divBdr>
            <w:top w:val="none" w:sz="0" w:space="0" w:color="auto"/>
            <w:left w:val="none" w:sz="0" w:space="0" w:color="auto"/>
            <w:bottom w:val="none" w:sz="0" w:space="0" w:color="auto"/>
            <w:right w:val="none" w:sz="0" w:space="0" w:color="auto"/>
          </w:divBdr>
        </w:div>
        <w:div w:id="1750884195">
          <w:marLeft w:val="0"/>
          <w:marRight w:val="0"/>
          <w:marTop w:val="0"/>
          <w:marBottom w:val="0"/>
          <w:divBdr>
            <w:top w:val="none" w:sz="0" w:space="0" w:color="auto"/>
            <w:left w:val="none" w:sz="0" w:space="0" w:color="auto"/>
            <w:bottom w:val="none" w:sz="0" w:space="0" w:color="auto"/>
            <w:right w:val="none" w:sz="0" w:space="0" w:color="auto"/>
          </w:divBdr>
        </w:div>
        <w:div w:id="1924097765">
          <w:marLeft w:val="0"/>
          <w:marRight w:val="0"/>
          <w:marTop w:val="0"/>
          <w:marBottom w:val="0"/>
          <w:divBdr>
            <w:top w:val="none" w:sz="0" w:space="0" w:color="auto"/>
            <w:left w:val="none" w:sz="0" w:space="0" w:color="auto"/>
            <w:bottom w:val="none" w:sz="0" w:space="0" w:color="auto"/>
            <w:right w:val="none" w:sz="0" w:space="0" w:color="auto"/>
          </w:divBdr>
        </w:div>
        <w:div w:id="2044742499">
          <w:marLeft w:val="0"/>
          <w:marRight w:val="0"/>
          <w:marTop w:val="0"/>
          <w:marBottom w:val="0"/>
          <w:divBdr>
            <w:top w:val="none" w:sz="0" w:space="0" w:color="auto"/>
            <w:left w:val="none" w:sz="0" w:space="0" w:color="auto"/>
            <w:bottom w:val="none" w:sz="0" w:space="0" w:color="auto"/>
            <w:right w:val="none" w:sz="0" w:space="0" w:color="auto"/>
          </w:divBdr>
        </w:div>
      </w:divsChild>
    </w:div>
    <w:div w:id="1492911103">
      <w:bodyDiv w:val="1"/>
      <w:marLeft w:val="0"/>
      <w:marRight w:val="0"/>
      <w:marTop w:val="0"/>
      <w:marBottom w:val="0"/>
      <w:divBdr>
        <w:top w:val="none" w:sz="0" w:space="0" w:color="auto"/>
        <w:left w:val="none" w:sz="0" w:space="0" w:color="auto"/>
        <w:bottom w:val="none" w:sz="0" w:space="0" w:color="auto"/>
        <w:right w:val="none" w:sz="0" w:space="0" w:color="auto"/>
      </w:divBdr>
    </w:div>
    <w:div w:id="1493065817">
      <w:bodyDiv w:val="1"/>
      <w:marLeft w:val="0"/>
      <w:marRight w:val="0"/>
      <w:marTop w:val="0"/>
      <w:marBottom w:val="0"/>
      <w:divBdr>
        <w:top w:val="none" w:sz="0" w:space="0" w:color="auto"/>
        <w:left w:val="none" w:sz="0" w:space="0" w:color="auto"/>
        <w:bottom w:val="none" w:sz="0" w:space="0" w:color="auto"/>
        <w:right w:val="none" w:sz="0" w:space="0" w:color="auto"/>
      </w:divBdr>
    </w:div>
    <w:div w:id="1499930421">
      <w:bodyDiv w:val="1"/>
      <w:marLeft w:val="0"/>
      <w:marRight w:val="0"/>
      <w:marTop w:val="0"/>
      <w:marBottom w:val="0"/>
      <w:divBdr>
        <w:top w:val="none" w:sz="0" w:space="0" w:color="auto"/>
        <w:left w:val="none" w:sz="0" w:space="0" w:color="auto"/>
        <w:bottom w:val="none" w:sz="0" w:space="0" w:color="auto"/>
        <w:right w:val="none" w:sz="0" w:space="0" w:color="auto"/>
      </w:divBdr>
    </w:div>
    <w:div w:id="1529028428">
      <w:bodyDiv w:val="1"/>
      <w:marLeft w:val="0"/>
      <w:marRight w:val="0"/>
      <w:marTop w:val="0"/>
      <w:marBottom w:val="0"/>
      <w:divBdr>
        <w:top w:val="none" w:sz="0" w:space="0" w:color="auto"/>
        <w:left w:val="none" w:sz="0" w:space="0" w:color="auto"/>
        <w:bottom w:val="none" w:sz="0" w:space="0" w:color="auto"/>
        <w:right w:val="none" w:sz="0" w:space="0" w:color="auto"/>
      </w:divBdr>
    </w:div>
    <w:div w:id="1534540839">
      <w:bodyDiv w:val="1"/>
      <w:marLeft w:val="0"/>
      <w:marRight w:val="0"/>
      <w:marTop w:val="0"/>
      <w:marBottom w:val="0"/>
      <w:divBdr>
        <w:top w:val="none" w:sz="0" w:space="0" w:color="auto"/>
        <w:left w:val="none" w:sz="0" w:space="0" w:color="auto"/>
        <w:bottom w:val="none" w:sz="0" w:space="0" w:color="auto"/>
        <w:right w:val="none" w:sz="0" w:space="0" w:color="auto"/>
      </w:divBdr>
    </w:div>
    <w:div w:id="1559172970">
      <w:bodyDiv w:val="1"/>
      <w:marLeft w:val="0"/>
      <w:marRight w:val="0"/>
      <w:marTop w:val="0"/>
      <w:marBottom w:val="0"/>
      <w:divBdr>
        <w:top w:val="none" w:sz="0" w:space="0" w:color="auto"/>
        <w:left w:val="none" w:sz="0" w:space="0" w:color="auto"/>
        <w:bottom w:val="none" w:sz="0" w:space="0" w:color="auto"/>
        <w:right w:val="none" w:sz="0" w:space="0" w:color="auto"/>
      </w:divBdr>
    </w:div>
    <w:div w:id="1576545788">
      <w:bodyDiv w:val="1"/>
      <w:marLeft w:val="0"/>
      <w:marRight w:val="0"/>
      <w:marTop w:val="0"/>
      <w:marBottom w:val="0"/>
      <w:divBdr>
        <w:top w:val="none" w:sz="0" w:space="0" w:color="auto"/>
        <w:left w:val="none" w:sz="0" w:space="0" w:color="auto"/>
        <w:bottom w:val="none" w:sz="0" w:space="0" w:color="auto"/>
        <w:right w:val="none" w:sz="0" w:space="0" w:color="auto"/>
      </w:divBdr>
      <w:divsChild>
        <w:div w:id="32703244">
          <w:marLeft w:val="0"/>
          <w:marRight w:val="0"/>
          <w:marTop w:val="0"/>
          <w:marBottom w:val="0"/>
          <w:divBdr>
            <w:top w:val="none" w:sz="0" w:space="0" w:color="auto"/>
            <w:left w:val="none" w:sz="0" w:space="0" w:color="auto"/>
            <w:bottom w:val="none" w:sz="0" w:space="0" w:color="auto"/>
            <w:right w:val="none" w:sz="0" w:space="0" w:color="auto"/>
          </w:divBdr>
        </w:div>
        <w:div w:id="47070561">
          <w:marLeft w:val="0"/>
          <w:marRight w:val="0"/>
          <w:marTop w:val="0"/>
          <w:marBottom w:val="0"/>
          <w:divBdr>
            <w:top w:val="none" w:sz="0" w:space="0" w:color="auto"/>
            <w:left w:val="none" w:sz="0" w:space="0" w:color="auto"/>
            <w:bottom w:val="none" w:sz="0" w:space="0" w:color="auto"/>
            <w:right w:val="none" w:sz="0" w:space="0" w:color="auto"/>
          </w:divBdr>
        </w:div>
        <w:div w:id="86508953">
          <w:marLeft w:val="0"/>
          <w:marRight w:val="0"/>
          <w:marTop w:val="0"/>
          <w:marBottom w:val="0"/>
          <w:divBdr>
            <w:top w:val="none" w:sz="0" w:space="0" w:color="auto"/>
            <w:left w:val="none" w:sz="0" w:space="0" w:color="auto"/>
            <w:bottom w:val="none" w:sz="0" w:space="0" w:color="auto"/>
            <w:right w:val="none" w:sz="0" w:space="0" w:color="auto"/>
          </w:divBdr>
        </w:div>
        <w:div w:id="170725958">
          <w:marLeft w:val="0"/>
          <w:marRight w:val="0"/>
          <w:marTop w:val="0"/>
          <w:marBottom w:val="0"/>
          <w:divBdr>
            <w:top w:val="none" w:sz="0" w:space="0" w:color="auto"/>
            <w:left w:val="none" w:sz="0" w:space="0" w:color="auto"/>
            <w:bottom w:val="none" w:sz="0" w:space="0" w:color="auto"/>
            <w:right w:val="none" w:sz="0" w:space="0" w:color="auto"/>
          </w:divBdr>
        </w:div>
        <w:div w:id="317928706">
          <w:marLeft w:val="0"/>
          <w:marRight w:val="0"/>
          <w:marTop w:val="0"/>
          <w:marBottom w:val="0"/>
          <w:divBdr>
            <w:top w:val="none" w:sz="0" w:space="0" w:color="auto"/>
            <w:left w:val="none" w:sz="0" w:space="0" w:color="auto"/>
            <w:bottom w:val="none" w:sz="0" w:space="0" w:color="auto"/>
            <w:right w:val="none" w:sz="0" w:space="0" w:color="auto"/>
          </w:divBdr>
        </w:div>
        <w:div w:id="378556167">
          <w:marLeft w:val="0"/>
          <w:marRight w:val="0"/>
          <w:marTop w:val="0"/>
          <w:marBottom w:val="0"/>
          <w:divBdr>
            <w:top w:val="none" w:sz="0" w:space="0" w:color="auto"/>
            <w:left w:val="none" w:sz="0" w:space="0" w:color="auto"/>
            <w:bottom w:val="none" w:sz="0" w:space="0" w:color="auto"/>
            <w:right w:val="none" w:sz="0" w:space="0" w:color="auto"/>
          </w:divBdr>
        </w:div>
        <w:div w:id="415639725">
          <w:marLeft w:val="0"/>
          <w:marRight w:val="0"/>
          <w:marTop w:val="0"/>
          <w:marBottom w:val="0"/>
          <w:divBdr>
            <w:top w:val="none" w:sz="0" w:space="0" w:color="auto"/>
            <w:left w:val="none" w:sz="0" w:space="0" w:color="auto"/>
            <w:bottom w:val="none" w:sz="0" w:space="0" w:color="auto"/>
            <w:right w:val="none" w:sz="0" w:space="0" w:color="auto"/>
          </w:divBdr>
        </w:div>
        <w:div w:id="423035845">
          <w:marLeft w:val="0"/>
          <w:marRight w:val="0"/>
          <w:marTop w:val="0"/>
          <w:marBottom w:val="0"/>
          <w:divBdr>
            <w:top w:val="none" w:sz="0" w:space="0" w:color="auto"/>
            <w:left w:val="none" w:sz="0" w:space="0" w:color="auto"/>
            <w:bottom w:val="none" w:sz="0" w:space="0" w:color="auto"/>
            <w:right w:val="none" w:sz="0" w:space="0" w:color="auto"/>
          </w:divBdr>
        </w:div>
        <w:div w:id="444538995">
          <w:marLeft w:val="0"/>
          <w:marRight w:val="0"/>
          <w:marTop w:val="0"/>
          <w:marBottom w:val="0"/>
          <w:divBdr>
            <w:top w:val="none" w:sz="0" w:space="0" w:color="auto"/>
            <w:left w:val="none" w:sz="0" w:space="0" w:color="auto"/>
            <w:bottom w:val="none" w:sz="0" w:space="0" w:color="auto"/>
            <w:right w:val="none" w:sz="0" w:space="0" w:color="auto"/>
          </w:divBdr>
        </w:div>
        <w:div w:id="479200983">
          <w:marLeft w:val="0"/>
          <w:marRight w:val="0"/>
          <w:marTop w:val="0"/>
          <w:marBottom w:val="0"/>
          <w:divBdr>
            <w:top w:val="none" w:sz="0" w:space="0" w:color="auto"/>
            <w:left w:val="none" w:sz="0" w:space="0" w:color="auto"/>
            <w:bottom w:val="none" w:sz="0" w:space="0" w:color="auto"/>
            <w:right w:val="none" w:sz="0" w:space="0" w:color="auto"/>
          </w:divBdr>
        </w:div>
        <w:div w:id="605425790">
          <w:marLeft w:val="0"/>
          <w:marRight w:val="0"/>
          <w:marTop w:val="0"/>
          <w:marBottom w:val="0"/>
          <w:divBdr>
            <w:top w:val="none" w:sz="0" w:space="0" w:color="auto"/>
            <w:left w:val="none" w:sz="0" w:space="0" w:color="auto"/>
            <w:bottom w:val="none" w:sz="0" w:space="0" w:color="auto"/>
            <w:right w:val="none" w:sz="0" w:space="0" w:color="auto"/>
          </w:divBdr>
        </w:div>
        <w:div w:id="611089255">
          <w:marLeft w:val="0"/>
          <w:marRight w:val="0"/>
          <w:marTop w:val="0"/>
          <w:marBottom w:val="0"/>
          <w:divBdr>
            <w:top w:val="none" w:sz="0" w:space="0" w:color="auto"/>
            <w:left w:val="none" w:sz="0" w:space="0" w:color="auto"/>
            <w:bottom w:val="none" w:sz="0" w:space="0" w:color="auto"/>
            <w:right w:val="none" w:sz="0" w:space="0" w:color="auto"/>
          </w:divBdr>
        </w:div>
        <w:div w:id="664673165">
          <w:marLeft w:val="0"/>
          <w:marRight w:val="0"/>
          <w:marTop w:val="0"/>
          <w:marBottom w:val="0"/>
          <w:divBdr>
            <w:top w:val="none" w:sz="0" w:space="0" w:color="auto"/>
            <w:left w:val="none" w:sz="0" w:space="0" w:color="auto"/>
            <w:bottom w:val="none" w:sz="0" w:space="0" w:color="auto"/>
            <w:right w:val="none" w:sz="0" w:space="0" w:color="auto"/>
          </w:divBdr>
        </w:div>
        <w:div w:id="712582890">
          <w:marLeft w:val="0"/>
          <w:marRight w:val="0"/>
          <w:marTop w:val="0"/>
          <w:marBottom w:val="0"/>
          <w:divBdr>
            <w:top w:val="none" w:sz="0" w:space="0" w:color="auto"/>
            <w:left w:val="none" w:sz="0" w:space="0" w:color="auto"/>
            <w:bottom w:val="none" w:sz="0" w:space="0" w:color="auto"/>
            <w:right w:val="none" w:sz="0" w:space="0" w:color="auto"/>
          </w:divBdr>
        </w:div>
        <w:div w:id="775832496">
          <w:marLeft w:val="0"/>
          <w:marRight w:val="0"/>
          <w:marTop w:val="0"/>
          <w:marBottom w:val="0"/>
          <w:divBdr>
            <w:top w:val="none" w:sz="0" w:space="0" w:color="auto"/>
            <w:left w:val="none" w:sz="0" w:space="0" w:color="auto"/>
            <w:bottom w:val="none" w:sz="0" w:space="0" w:color="auto"/>
            <w:right w:val="none" w:sz="0" w:space="0" w:color="auto"/>
          </w:divBdr>
        </w:div>
        <w:div w:id="804002601">
          <w:marLeft w:val="0"/>
          <w:marRight w:val="0"/>
          <w:marTop w:val="0"/>
          <w:marBottom w:val="0"/>
          <w:divBdr>
            <w:top w:val="none" w:sz="0" w:space="0" w:color="auto"/>
            <w:left w:val="none" w:sz="0" w:space="0" w:color="auto"/>
            <w:bottom w:val="none" w:sz="0" w:space="0" w:color="auto"/>
            <w:right w:val="none" w:sz="0" w:space="0" w:color="auto"/>
          </w:divBdr>
        </w:div>
        <w:div w:id="848063050">
          <w:marLeft w:val="0"/>
          <w:marRight w:val="0"/>
          <w:marTop w:val="0"/>
          <w:marBottom w:val="0"/>
          <w:divBdr>
            <w:top w:val="none" w:sz="0" w:space="0" w:color="auto"/>
            <w:left w:val="none" w:sz="0" w:space="0" w:color="auto"/>
            <w:bottom w:val="none" w:sz="0" w:space="0" w:color="auto"/>
            <w:right w:val="none" w:sz="0" w:space="0" w:color="auto"/>
          </w:divBdr>
        </w:div>
        <w:div w:id="850023814">
          <w:marLeft w:val="0"/>
          <w:marRight w:val="0"/>
          <w:marTop w:val="0"/>
          <w:marBottom w:val="0"/>
          <w:divBdr>
            <w:top w:val="none" w:sz="0" w:space="0" w:color="auto"/>
            <w:left w:val="none" w:sz="0" w:space="0" w:color="auto"/>
            <w:bottom w:val="none" w:sz="0" w:space="0" w:color="auto"/>
            <w:right w:val="none" w:sz="0" w:space="0" w:color="auto"/>
          </w:divBdr>
        </w:div>
        <w:div w:id="850686213">
          <w:marLeft w:val="0"/>
          <w:marRight w:val="0"/>
          <w:marTop w:val="0"/>
          <w:marBottom w:val="0"/>
          <w:divBdr>
            <w:top w:val="none" w:sz="0" w:space="0" w:color="auto"/>
            <w:left w:val="none" w:sz="0" w:space="0" w:color="auto"/>
            <w:bottom w:val="none" w:sz="0" w:space="0" w:color="auto"/>
            <w:right w:val="none" w:sz="0" w:space="0" w:color="auto"/>
          </w:divBdr>
        </w:div>
        <w:div w:id="1076319896">
          <w:marLeft w:val="0"/>
          <w:marRight w:val="0"/>
          <w:marTop w:val="0"/>
          <w:marBottom w:val="0"/>
          <w:divBdr>
            <w:top w:val="none" w:sz="0" w:space="0" w:color="auto"/>
            <w:left w:val="none" w:sz="0" w:space="0" w:color="auto"/>
            <w:bottom w:val="none" w:sz="0" w:space="0" w:color="auto"/>
            <w:right w:val="none" w:sz="0" w:space="0" w:color="auto"/>
          </w:divBdr>
        </w:div>
        <w:div w:id="1107433847">
          <w:marLeft w:val="0"/>
          <w:marRight w:val="0"/>
          <w:marTop w:val="0"/>
          <w:marBottom w:val="0"/>
          <w:divBdr>
            <w:top w:val="none" w:sz="0" w:space="0" w:color="auto"/>
            <w:left w:val="none" w:sz="0" w:space="0" w:color="auto"/>
            <w:bottom w:val="none" w:sz="0" w:space="0" w:color="auto"/>
            <w:right w:val="none" w:sz="0" w:space="0" w:color="auto"/>
          </w:divBdr>
        </w:div>
        <w:div w:id="1187792419">
          <w:marLeft w:val="0"/>
          <w:marRight w:val="0"/>
          <w:marTop w:val="0"/>
          <w:marBottom w:val="0"/>
          <w:divBdr>
            <w:top w:val="none" w:sz="0" w:space="0" w:color="auto"/>
            <w:left w:val="none" w:sz="0" w:space="0" w:color="auto"/>
            <w:bottom w:val="none" w:sz="0" w:space="0" w:color="auto"/>
            <w:right w:val="none" w:sz="0" w:space="0" w:color="auto"/>
          </w:divBdr>
        </w:div>
        <w:div w:id="1265186942">
          <w:marLeft w:val="0"/>
          <w:marRight w:val="0"/>
          <w:marTop w:val="0"/>
          <w:marBottom w:val="0"/>
          <w:divBdr>
            <w:top w:val="none" w:sz="0" w:space="0" w:color="auto"/>
            <w:left w:val="none" w:sz="0" w:space="0" w:color="auto"/>
            <w:bottom w:val="none" w:sz="0" w:space="0" w:color="auto"/>
            <w:right w:val="none" w:sz="0" w:space="0" w:color="auto"/>
          </w:divBdr>
        </w:div>
        <w:div w:id="1281495155">
          <w:marLeft w:val="0"/>
          <w:marRight w:val="0"/>
          <w:marTop w:val="0"/>
          <w:marBottom w:val="0"/>
          <w:divBdr>
            <w:top w:val="none" w:sz="0" w:space="0" w:color="auto"/>
            <w:left w:val="none" w:sz="0" w:space="0" w:color="auto"/>
            <w:bottom w:val="none" w:sz="0" w:space="0" w:color="auto"/>
            <w:right w:val="none" w:sz="0" w:space="0" w:color="auto"/>
          </w:divBdr>
        </w:div>
        <w:div w:id="1286084397">
          <w:marLeft w:val="0"/>
          <w:marRight w:val="0"/>
          <w:marTop w:val="0"/>
          <w:marBottom w:val="0"/>
          <w:divBdr>
            <w:top w:val="none" w:sz="0" w:space="0" w:color="auto"/>
            <w:left w:val="none" w:sz="0" w:space="0" w:color="auto"/>
            <w:bottom w:val="none" w:sz="0" w:space="0" w:color="auto"/>
            <w:right w:val="none" w:sz="0" w:space="0" w:color="auto"/>
          </w:divBdr>
        </w:div>
        <w:div w:id="1299384195">
          <w:marLeft w:val="0"/>
          <w:marRight w:val="0"/>
          <w:marTop w:val="0"/>
          <w:marBottom w:val="0"/>
          <w:divBdr>
            <w:top w:val="none" w:sz="0" w:space="0" w:color="auto"/>
            <w:left w:val="none" w:sz="0" w:space="0" w:color="auto"/>
            <w:bottom w:val="none" w:sz="0" w:space="0" w:color="auto"/>
            <w:right w:val="none" w:sz="0" w:space="0" w:color="auto"/>
          </w:divBdr>
        </w:div>
        <w:div w:id="1338264436">
          <w:marLeft w:val="0"/>
          <w:marRight w:val="0"/>
          <w:marTop w:val="0"/>
          <w:marBottom w:val="0"/>
          <w:divBdr>
            <w:top w:val="none" w:sz="0" w:space="0" w:color="auto"/>
            <w:left w:val="none" w:sz="0" w:space="0" w:color="auto"/>
            <w:bottom w:val="none" w:sz="0" w:space="0" w:color="auto"/>
            <w:right w:val="none" w:sz="0" w:space="0" w:color="auto"/>
          </w:divBdr>
        </w:div>
        <w:div w:id="1367370203">
          <w:marLeft w:val="0"/>
          <w:marRight w:val="0"/>
          <w:marTop w:val="0"/>
          <w:marBottom w:val="0"/>
          <w:divBdr>
            <w:top w:val="none" w:sz="0" w:space="0" w:color="auto"/>
            <w:left w:val="none" w:sz="0" w:space="0" w:color="auto"/>
            <w:bottom w:val="none" w:sz="0" w:space="0" w:color="auto"/>
            <w:right w:val="none" w:sz="0" w:space="0" w:color="auto"/>
          </w:divBdr>
        </w:div>
        <w:div w:id="1531649849">
          <w:marLeft w:val="0"/>
          <w:marRight w:val="0"/>
          <w:marTop w:val="0"/>
          <w:marBottom w:val="0"/>
          <w:divBdr>
            <w:top w:val="none" w:sz="0" w:space="0" w:color="auto"/>
            <w:left w:val="none" w:sz="0" w:space="0" w:color="auto"/>
            <w:bottom w:val="none" w:sz="0" w:space="0" w:color="auto"/>
            <w:right w:val="none" w:sz="0" w:space="0" w:color="auto"/>
          </w:divBdr>
        </w:div>
        <w:div w:id="1545602152">
          <w:marLeft w:val="0"/>
          <w:marRight w:val="0"/>
          <w:marTop w:val="0"/>
          <w:marBottom w:val="0"/>
          <w:divBdr>
            <w:top w:val="none" w:sz="0" w:space="0" w:color="auto"/>
            <w:left w:val="none" w:sz="0" w:space="0" w:color="auto"/>
            <w:bottom w:val="none" w:sz="0" w:space="0" w:color="auto"/>
            <w:right w:val="none" w:sz="0" w:space="0" w:color="auto"/>
          </w:divBdr>
        </w:div>
        <w:div w:id="1579561117">
          <w:marLeft w:val="0"/>
          <w:marRight w:val="0"/>
          <w:marTop w:val="0"/>
          <w:marBottom w:val="0"/>
          <w:divBdr>
            <w:top w:val="none" w:sz="0" w:space="0" w:color="auto"/>
            <w:left w:val="none" w:sz="0" w:space="0" w:color="auto"/>
            <w:bottom w:val="none" w:sz="0" w:space="0" w:color="auto"/>
            <w:right w:val="none" w:sz="0" w:space="0" w:color="auto"/>
          </w:divBdr>
        </w:div>
        <w:div w:id="1617518721">
          <w:marLeft w:val="0"/>
          <w:marRight w:val="0"/>
          <w:marTop w:val="0"/>
          <w:marBottom w:val="0"/>
          <w:divBdr>
            <w:top w:val="none" w:sz="0" w:space="0" w:color="auto"/>
            <w:left w:val="none" w:sz="0" w:space="0" w:color="auto"/>
            <w:bottom w:val="none" w:sz="0" w:space="0" w:color="auto"/>
            <w:right w:val="none" w:sz="0" w:space="0" w:color="auto"/>
          </w:divBdr>
        </w:div>
        <w:div w:id="1672372913">
          <w:marLeft w:val="0"/>
          <w:marRight w:val="0"/>
          <w:marTop w:val="0"/>
          <w:marBottom w:val="0"/>
          <w:divBdr>
            <w:top w:val="none" w:sz="0" w:space="0" w:color="auto"/>
            <w:left w:val="none" w:sz="0" w:space="0" w:color="auto"/>
            <w:bottom w:val="none" w:sz="0" w:space="0" w:color="auto"/>
            <w:right w:val="none" w:sz="0" w:space="0" w:color="auto"/>
          </w:divBdr>
        </w:div>
        <w:div w:id="1704088863">
          <w:marLeft w:val="0"/>
          <w:marRight w:val="0"/>
          <w:marTop w:val="0"/>
          <w:marBottom w:val="0"/>
          <w:divBdr>
            <w:top w:val="none" w:sz="0" w:space="0" w:color="auto"/>
            <w:left w:val="none" w:sz="0" w:space="0" w:color="auto"/>
            <w:bottom w:val="none" w:sz="0" w:space="0" w:color="auto"/>
            <w:right w:val="none" w:sz="0" w:space="0" w:color="auto"/>
          </w:divBdr>
        </w:div>
        <w:div w:id="1888059221">
          <w:marLeft w:val="0"/>
          <w:marRight w:val="0"/>
          <w:marTop w:val="0"/>
          <w:marBottom w:val="0"/>
          <w:divBdr>
            <w:top w:val="none" w:sz="0" w:space="0" w:color="auto"/>
            <w:left w:val="none" w:sz="0" w:space="0" w:color="auto"/>
            <w:bottom w:val="none" w:sz="0" w:space="0" w:color="auto"/>
            <w:right w:val="none" w:sz="0" w:space="0" w:color="auto"/>
          </w:divBdr>
        </w:div>
        <w:div w:id="1983998732">
          <w:marLeft w:val="0"/>
          <w:marRight w:val="0"/>
          <w:marTop w:val="0"/>
          <w:marBottom w:val="0"/>
          <w:divBdr>
            <w:top w:val="none" w:sz="0" w:space="0" w:color="auto"/>
            <w:left w:val="none" w:sz="0" w:space="0" w:color="auto"/>
            <w:bottom w:val="none" w:sz="0" w:space="0" w:color="auto"/>
            <w:right w:val="none" w:sz="0" w:space="0" w:color="auto"/>
          </w:divBdr>
        </w:div>
        <w:div w:id="2028096936">
          <w:marLeft w:val="0"/>
          <w:marRight w:val="0"/>
          <w:marTop w:val="0"/>
          <w:marBottom w:val="0"/>
          <w:divBdr>
            <w:top w:val="none" w:sz="0" w:space="0" w:color="auto"/>
            <w:left w:val="none" w:sz="0" w:space="0" w:color="auto"/>
            <w:bottom w:val="none" w:sz="0" w:space="0" w:color="auto"/>
            <w:right w:val="none" w:sz="0" w:space="0" w:color="auto"/>
          </w:divBdr>
        </w:div>
      </w:divsChild>
    </w:div>
    <w:div w:id="1607695152">
      <w:bodyDiv w:val="1"/>
      <w:marLeft w:val="0"/>
      <w:marRight w:val="0"/>
      <w:marTop w:val="0"/>
      <w:marBottom w:val="0"/>
      <w:divBdr>
        <w:top w:val="none" w:sz="0" w:space="0" w:color="auto"/>
        <w:left w:val="none" w:sz="0" w:space="0" w:color="auto"/>
        <w:bottom w:val="none" w:sz="0" w:space="0" w:color="auto"/>
        <w:right w:val="none" w:sz="0" w:space="0" w:color="auto"/>
      </w:divBdr>
    </w:div>
    <w:div w:id="1617177852">
      <w:bodyDiv w:val="1"/>
      <w:marLeft w:val="0"/>
      <w:marRight w:val="0"/>
      <w:marTop w:val="0"/>
      <w:marBottom w:val="0"/>
      <w:divBdr>
        <w:top w:val="none" w:sz="0" w:space="0" w:color="auto"/>
        <w:left w:val="none" w:sz="0" w:space="0" w:color="auto"/>
        <w:bottom w:val="none" w:sz="0" w:space="0" w:color="auto"/>
        <w:right w:val="none" w:sz="0" w:space="0" w:color="auto"/>
      </w:divBdr>
    </w:div>
    <w:div w:id="1626034487">
      <w:bodyDiv w:val="1"/>
      <w:marLeft w:val="0"/>
      <w:marRight w:val="0"/>
      <w:marTop w:val="0"/>
      <w:marBottom w:val="0"/>
      <w:divBdr>
        <w:top w:val="none" w:sz="0" w:space="0" w:color="auto"/>
        <w:left w:val="none" w:sz="0" w:space="0" w:color="auto"/>
        <w:bottom w:val="none" w:sz="0" w:space="0" w:color="auto"/>
        <w:right w:val="none" w:sz="0" w:space="0" w:color="auto"/>
      </w:divBdr>
    </w:div>
    <w:div w:id="1648243531">
      <w:bodyDiv w:val="1"/>
      <w:marLeft w:val="0"/>
      <w:marRight w:val="0"/>
      <w:marTop w:val="0"/>
      <w:marBottom w:val="0"/>
      <w:divBdr>
        <w:top w:val="none" w:sz="0" w:space="0" w:color="auto"/>
        <w:left w:val="none" w:sz="0" w:space="0" w:color="auto"/>
        <w:bottom w:val="none" w:sz="0" w:space="0" w:color="auto"/>
        <w:right w:val="none" w:sz="0" w:space="0" w:color="auto"/>
      </w:divBdr>
    </w:div>
    <w:div w:id="1680043451">
      <w:bodyDiv w:val="1"/>
      <w:marLeft w:val="0"/>
      <w:marRight w:val="0"/>
      <w:marTop w:val="0"/>
      <w:marBottom w:val="0"/>
      <w:divBdr>
        <w:top w:val="none" w:sz="0" w:space="0" w:color="auto"/>
        <w:left w:val="none" w:sz="0" w:space="0" w:color="auto"/>
        <w:bottom w:val="none" w:sz="0" w:space="0" w:color="auto"/>
        <w:right w:val="none" w:sz="0" w:space="0" w:color="auto"/>
      </w:divBdr>
    </w:div>
    <w:div w:id="1682270647">
      <w:bodyDiv w:val="1"/>
      <w:marLeft w:val="0"/>
      <w:marRight w:val="0"/>
      <w:marTop w:val="0"/>
      <w:marBottom w:val="0"/>
      <w:divBdr>
        <w:top w:val="none" w:sz="0" w:space="0" w:color="auto"/>
        <w:left w:val="none" w:sz="0" w:space="0" w:color="auto"/>
        <w:bottom w:val="none" w:sz="0" w:space="0" w:color="auto"/>
        <w:right w:val="none" w:sz="0" w:space="0" w:color="auto"/>
      </w:divBdr>
      <w:divsChild>
        <w:div w:id="1070276817">
          <w:marLeft w:val="0"/>
          <w:marRight w:val="0"/>
          <w:marTop w:val="0"/>
          <w:marBottom w:val="0"/>
          <w:divBdr>
            <w:top w:val="none" w:sz="0" w:space="0" w:color="auto"/>
            <w:left w:val="none" w:sz="0" w:space="0" w:color="auto"/>
            <w:bottom w:val="none" w:sz="0" w:space="0" w:color="auto"/>
            <w:right w:val="none" w:sz="0" w:space="0" w:color="auto"/>
          </w:divBdr>
          <w:divsChild>
            <w:div w:id="299770687">
              <w:marLeft w:val="0"/>
              <w:marRight w:val="0"/>
              <w:marTop w:val="0"/>
              <w:marBottom w:val="0"/>
              <w:divBdr>
                <w:top w:val="none" w:sz="0" w:space="0" w:color="auto"/>
                <w:left w:val="none" w:sz="0" w:space="0" w:color="auto"/>
                <w:bottom w:val="none" w:sz="0" w:space="0" w:color="auto"/>
                <w:right w:val="none" w:sz="0" w:space="0" w:color="auto"/>
              </w:divBdr>
            </w:div>
          </w:divsChild>
        </w:div>
        <w:div w:id="1883251086">
          <w:marLeft w:val="0"/>
          <w:marRight w:val="0"/>
          <w:marTop w:val="0"/>
          <w:marBottom w:val="0"/>
          <w:divBdr>
            <w:top w:val="none" w:sz="0" w:space="0" w:color="auto"/>
            <w:left w:val="none" w:sz="0" w:space="0" w:color="auto"/>
            <w:bottom w:val="none" w:sz="0" w:space="0" w:color="auto"/>
            <w:right w:val="none" w:sz="0" w:space="0" w:color="auto"/>
          </w:divBdr>
          <w:divsChild>
            <w:div w:id="97869253">
              <w:marLeft w:val="0"/>
              <w:marRight w:val="0"/>
              <w:marTop w:val="0"/>
              <w:marBottom w:val="0"/>
              <w:divBdr>
                <w:top w:val="none" w:sz="0" w:space="0" w:color="auto"/>
                <w:left w:val="none" w:sz="0" w:space="0" w:color="auto"/>
                <w:bottom w:val="none" w:sz="0" w:space="0" w:color="auto"/>
                <w:right w:val="none" w:sz="0" w:space="0" w:color="auto"/>
              </w:divBdr>
            </w:div>
          </w:divsChild>
        </w:div>
        <w:div w:id="1049887312">
          <w:marLeft w:val="0"/>
          <w:marRight w:val="0"/>
          <w:marTop w:val="0"/>
          <w:marBottom w:val="0"/>
          <w:divBdr>
            <w:top w:val="none" w:sz="0" w:space="0" w:color="auto"/>
            <w:left w:val="none" w:sz="0" w:space="0" w:color="auto"/>
            <w:bottom w:val="none" w:sz="0" w:space="0" w:color="auto"/>
            <w:right w:val="none" w:sz="0" w:space="0" w:color="auto"/>
          </w:divBdr>
          <w:divsChild>
            <w:div w:id="1460955228">
              <w:marLeft w:val="0"/>
              <w:marRight w:val="0"/>
              <w:marTop w:val="0"/>
              <w:marBottom w:val="0"/>
              <w:divBdr>
                <w:top w:val="none" w:sz="0" w:space="0" w:color="auto"/>
                <w:left w:val="none" w:sz="0" w:space="0" w:color="auto"/>
                <w:bottom w:val="none" w:sz="0" w:space="0" w:color="auto"/>
                <w:right w:val="none" w:sz="0" w:space="0" w:color="auto"/>
              </w:divBdr>
            </w:div>
          </w:divsChild>
        </w:div>
        <w:div w:id="78867204">
          <w:marLeft w:val="0"/>
          <w:marRight w:val="0"/>
          <w:marTop w:val="0"/>
          <w:marBottom w:val="0"/>
          <w:divBdr>
            <w:top w:val="none" w:sz="0" w:space="0" w:color="auto"/>
            <w:left w:val="none" w:sz="0" w:space="0" w:color="auto"/>
            <w:bottom w:val="none" w:sz="0" w:space="0" w:color="auto"/>
            <w:right w:val="none" w:sz="0" w:space="0" w:color="auto"/>
          </w:divBdr>
          <w:divsChild>
            <w:div w:id="1092975437">
              <w:marLeft w:val="0"/>
              <w:marRight w:val="0"/>
              <w:marTop w:val="0"/>
              <w:marBottom w:val="0"/>
              <w:divBdr>
                <w:top w:val="none" w:sz="0" w:space="0" w:color="auto"/>
                <w:left w:val="none" w:sz="0" w:space="0" w:color="auto"/>
                <w:bottom w:val="none" w:sz="0" w:space="0" w:color="auto"/>
                <w:right w:val="none" w:sz="0" w:space="0" w:color="auto"/>
              </w:divBdr>
            </w:div>
            <w:div w:id="1940946859">
              <w:marLeft w:val="0"/>
              <w:marRight w:val="0"/>
              <w:marTop w:val="0"/>
              <w:marBottom w:val="0"/>
              <w:divBdr>
                <w:top w:val="none" w:sz="0" w:space="0" w:color="auto"/>
                <w:left w:val="none" w:sz="0" w:space="0" w:color="auto"/>
                <w:bottom w:val="none" w:sz="0" w:space="0" w:color="auto"/>
                <w:right w:val="none" w:sz="0" w:space="0" w:color="auto"/>
              </w:divBdr>
            </w:div>
            <w:div w:id="1769616395">
              <w:marLeft w:val="0"/>
              <w:marRight w:val="0"/>
              <w:marTop w:val="0"/>
              <w:marBottom w:val="0"/>
              <w:divBdr>
                <w:top w:val="none" w:sz="0" w:space="0" w:color="auto"/>
                <w:left w:val="none" w:sz="0" w:space="0" w:color="auto"/>
                <w:bottom w:val="none" w:sz="0" w:space="0" w:color="auto"/>
                <w:right w:val="none" w:sz="0" w:space="0" w:color="auto"/>
              </w:divBdr>
            </w:div>
            <w:div w:id="375593710">
              <w:marLeft w:val="0"/>
              <w:marRight w:val="0"/>
              <w:marTop w:val="0"/>
              <w:marBottom w:val="0"/>
              <w:divBdr>
                <w:top w:val="none" w:sz="0" w:space="0" w:color="auto"/>
                <w:left w:val="none" w:sz="0" w:space="0" w:color="auto"/>
                <w:bottom w:val="none" w:sz="0" w:space="0" w:color="auto"/>
                <w:right w:val="none" w:sz="0" w:space="0" w:color="auto"/>
              </w:divBdr>
            </w:div>
            <w:div w:id="559681607">
              <w:marLeft w:val="0"/>
              <w:marRight w:val="0"/>
              <w:marTop w:val="0"/>
              <w:marBottom w:val="0"/>
              <w:divBdr>
                <w:top w:val="none" w:sz="0" w:space="0" w:color="auto"/>
                <w:left w:val="none" w:sz="0" w:space="0" w:color="auto"/>
                <w:bottom w:val="none" w:sz="0" w:space="0" w:color="auto"/>
                <w:right w:val="none" w:sz="0" w:space="0" w:color="auto"/>
              </w:divBdr>
            </w:div>
            <w:div w:id="2075662891">
              <w:marLeft w:val="0"/>
              <w:marRight w:val="0"/>
              <w:marTop w:val="0"/>
              <w:marBottom w:val="0"/>
              <w:divBdr>
                <w:top w:val="none" w:sz="0" w:space="0" w:color="auto"/>
                <w:left w:val="none" w:sz="0" w:space="0" w:color="auto"/>
                <w:bottom w:val="none" w:sz="0" w:space="0" w:color="auto"/>
                <w:right w:val="none" w:sz="0" w:space="0" w:color="auto"/>
              </w:divBdr>
            </w:div>
            <w:div w:id="2095663734">
              <w:marLeft w:val="0"/>
              <w:marRight w:val="0"/>
              <w:marTop w:val="0"/>
              <w:marBottom w:val="0"/>
              <w:divBdr>
                <w:top w:val="none" w:sz="0" w:space="0" w:color="auto"/>
                <w:left w:val="none" w:sz="0" w:space="0" w:color="auto"/>
                <w:bottom w:val="none" w:sz="0" w:space="0" w:color="auto"/>
                <w:right w:val="none" w:sz="0" w:space="0" w:color="auto"/>
              </w:divBdr>
            </w:div>
            <w:div w:id="564876873">
              <w:marLeft w:val="0"/>
              <w:marRight w:val="0"/>
              <w:marTop w:val="0"/>
              <w:marBottom w:val="0"/>
              <w:divBdr>
                <w:top w:val="none" w:sz="0" w:space="0" w:color="auto"/>
                <w:left w:val="none" w:sz="0" w:space="0" w:color="auto"/>
                <w:bottom w:val="none" w:sz="0" w:space="0" w:color="auto"/>
                <w:right w:val="none" w:sz="0" w:space="0" w:color="auto"/>
              </w:divBdr>
            </w:div>
            <w:div w:id="1407876167">
              <w:marLeft w:val="0"/>
              <w:marRight w:val="0"/>
              <w:marTop w:val="0"/>
              <w:marBottom w:val="0"/>
              <w:divBdr>
                <w:top w:val="none" w:sz="0" w:space="0" w:color="auto"/>
                <w:left w:val="none" w:sz="0" w:space="0" w:color="auto"/>
                <w:bottom w:val="none" w:sz="0" w:space="0" w:color="auto"/>
                <w:right w:val="none" w:sz="0" w:space="0" w:color="auto"/>
              </w:divBdr>
            </w:div>
            <w:div w:id="1302464356">
              <w:marLeft w:val="0"/>
              <w:marRight w:val="0"/>
              <w:marTop w:val="0"/>
              <w:marBottom w:val="0"/>
              <w:divBdr>
                <w:top w:val="none" w:sz="0" w:space="0" w:color="auto"/>
                <w:left w:val="none" w:sz="0" w:space="0" w:color="auto"/>
                <w:bottom w:val="none" w:sz="0" w:space="0" w:color="auto"/>
                <w:right w:val="none" w:sz="0" w:space="0" w:color="auto"/>
              </w:divBdr>
            </w:div>
            <w:div w:id="416484318">
              <w:marLeft w:val="0"/>
              <w:marRight w:val="0"/>
              <w:marTop w:val="0"/>
              <w:marBottom w:val="0"/>
              <w:divBdr>
                <w:top w:val="none" w:sz="0" w:space="0" w:color="auto"/>
                <w:left w:val="none" w:sz="0" w:space="0" w:color="auto"/>
                <w:bottom w:val="none" w:sz="0" w:space="0" w:color="auto"/>
                <w:right w:val="none" w:sz="0" w:space="0" w:color="auto"/>
              </w:divBdr>
            </w:div>
            <w:div w:id="1489202925">
              <w:marLeft w:val="0"/>
              <w:marRight w:val="0"/>
              <w:marTop w:val="0"/>
              <w:marBottom w:val="0"/>
              <w:divBdr>
                <w:top w:val="none" w:sz="0" w:space="0" w:color="auto"/>
                <w:left w:val="none" w:sz="0" w:space="0" w:color="auto"/>
                <w:bottom w:val="none" w:sz="0" w:space="0" w:color="auto"/>
                <w:right w:val="none" w:sz="0" w:space="0" w:color="auto"/>
              </w:divBdr>
            </w:div>
            <w:div w:id="306207399">
              <w:marLeft w:val="0"/>
              <w:marRight w:val="0"/>
              <w:marTop w:val="0"/>
              <w:marBottom w:val="0"/>
              <w:divBdr>
                <w:top w:val="none" w:sz="0" w:space="0" w:color="auto"/>
                <w:left w:val="none" w:sz="0" w:space="0" w:color="auto"/>
                <w:bottom w:val="none" w:sz="0" w:space="0" w:color="auto"/>
                <w:right w:val="none" w:sz="0" w:space="0" w:color="auto"/>
              </w:divBdr>
            </w:div>
            <w:div w:id="1444038151">
              <w:marLeft w:val="0"/>
              <w:marRight w:val="0"/>
              <w:marTop w:val="0"/>
              <w:marBottom w:val="0"/>
              <w:divBdr>
                <w:top w:val="none" w:sz="0" w:space="0" w:color="auto"/>
                <w:left w:val="none" w:sz="0" w:space="0" w:color="auto"/>
                <w:bottom w:val="none" w:sz="0" w:space="0" w:color="auto"/>
                <w:right w:val="none" w:sz="0" w:space="0" w:color="auto"/>
              </w:divBdr>
            </w:div>
          </w:divsChild>
        </w:div>
        <w:div w:id="1882593393">
          <w:marLeft w:val="0"/>
          <w:marRight w:val="0"/>
          <w:marTop w:val="0"/>
          <w:marBottom w:val="0"/>
          <w:divBdr>
            <w:top w:val="none" w:sz="0" w:space="0" w:color="auto"/>
            <w:left w:val="none" w:sz="0" w:space="0" w:color="auto"/>
            <w:bottom w:val="none" w:sz="0" w:space="0" w:color="auto"/>
            <w:right w:val="none" w:sz="0" w:space="0" w:color="auto"/>
          </w:divBdr>
          <w:divsChild>
            <w:div w:id="658927473">
              <w:marLeft w:val="0"/>
              <w:marRight w:val="0"/>
              <w:marTop w:val="0"/>
              <w:marBottom w:val="0"/>
              <w:divBdr>
                <w:top w:val="none" w:sz="0" w:space="0" w:color="auto"/>
                <w:left w:val="none" w:sz="0" w:space="0" w:color="auto"/>
                <w:bottom w:val="none" w:sz="0" w:space="0" w:color="auto"/>
                <w:right w:val="none" w:sz="0" w:space="0" w:color="auto"/>
              </w:divBdr>
            </w:div>
          </w:divsChild>
        </w:div>
        <w:div w:id="1297835460">
          <w:marLeft w:val="0"/>
          <w:marRight w:val="0"/>
          <w:marTop w:val="0"/>
          <w:marBottom w:val="0"/>
          <w:divBdr>
            <w:top w:val="none" w:sz="0" w:space="0" w:color="auto"/>
            <w:left w:val="none" w:sz="0" w:space="0" w:color="auto"/>
            <w:bottom w:val="none" w:sz="0" w:space="0" w:color="auto"/>
            <w:right w:val="none" w:sz="0" w:space="0" w:color="auto"/>
          </w:divBdr>
          <w:divsChild>
            <w:div w:id="626425073">
              <w:marLeft w:val="0"/>
              <w:marRight w:val="0"/>
              <w:marTop w:val="0"/>
              <w:marBottom w:val="0"/>
              <w:divBdr>
                <w:top w:val="none" w:sz="0" w:space="0" w:color="auto"/>
                <w:left w:val="none" w:sz="0" w:space="0" w:color="auto"/>
                <w:bottom w:val="none" w:sz="0" w:space="0" w:color="auto"/>
                <w:right w:val="none" w:sz="0" w:space="0" w:color="auto"/>
              </w:divBdr>
            </w:div>
          </w:divsChild>
        </w:div>
        <w:div w:id="1652367021">
          <w:marLeft w:val="0"/>
          <w:marRight w:val="0"/>
          <w:marTop w:val="0"/>
          <w:marBottom w:val="0"/>
          <w:divBdr>
            <w:top w:val="none" w:sz="0" w:space="0" w:color="auto"/>
            <w:left w:val="none" w:sz="0" w:space="0" w:color="auto"/>
            <w:bottom w:val="none" w:sz="0" w:space="0" w:color="auto"/>
            <w:right w:val="none" w:sz="0" w:space="0" w:color="auto"/>
          </w:divBdr>
          <w:divsChild>
            <w:div w:id="924191240">
              <w:marLeft w:val="0"/>
              <w:marRight w:val="0"/>
              <w:marTop w:val="0"/>
              <w:marBottom w:val="0"/>
              <w:divBdr>
                <w:top w:val="none" w:sz="0" w:space="0" w:color="auto"/>
                <w:left w:val="none" w:sz="0" w:space="0" w:color="auto"/>
                <w:bottom w:val="none" w:sz="0" w:space="0" w:color="auto"/>
                <w:right w:val="none" w:sz="0" w:space="0" w:color="auto"/>
              </w:divBdr>
            </w:div>
          </w:divsChild>
        </w:div>
        <w:div w:id="94324376">
          <w:marLeft w:val="0"/>
          <w:marRight w:val="0"/>
          <w:marTop w:val="0"/>
          <w:marBottom w:val="0"/>
          <w:divBdr>
            <w:top w:val="none" w:sz="0" w:space="0" w:color="auto"/>
            <w:left w:val="none" w:sz="0" w:space="0" w:color="auto"/>
            <w:bottom w:val="none" w:sz="0" w:space="0" w:color="auto"/>
            <w:right w:val="none" w:sz="0" w:space="0" w:color="auto"/>
          </w:divBdr>
          <w:divsChild>
            <w:div w:id="1451511210">
              <w:marLeft w:val="0"/>
              <w:marRight w:val="0"/>
              <w:marTop w:val="0"/>
              <w:marBottom w:val="0"/>
              <w:divBdr>
                <w:top w:val="none" w:sz="0" w:space="0" w:color="auto"/>
                <w:left w:val="none" w:sz="0" w:space="0" w:color="auto"/>
                <w:bottom w:val="none" w:sz="0" w:space="0" w:color="auto"/>
                <w:right w:val="none" w:sz="0" w:space="0" w:color="auto"/>
              </w:divBdr>
            </w:div>
          </w:divsChild>
        </w:div>
        <w:div w:id="1940091490">
          <w:marLeft w:val="0"/>
          <w:marRight w:val="0"/>
          <w:marTop w:val="0"/>
          <w:marBottom w:val="0"/>
          <w:divBdr>
            <w:top w:val="none" w:sz="0" w:space="0" w:color="auto"/>
            <w:left w:val="none" w:sz="0" w:space="0" w:color="auto"/>
            <w:bottom w:val="none" w:sz="0" w:space="0" w:color="auto"/>
            <w:right w:val="none" w:sz="0" w:space="0" w:color="auto"/>
          </w:divBdr>
          <w:divsChild>
            <w:div w:id="1423185684">
              <w:marLeft w:val="0"/>
              <w:marRight w:val="0"/>
              <w:marTop w:val="0"/>
              <w:marBottom w:val="0"/>
              <w:divBdr>
                <w:top w:val="none" w:sz="0" w:space="0" w:color="auto"/>
                <w:left w:val="none" w:sz="0" w:space="0" w:color="auto"/>
                <w:bottom w:val="none" w:sz="0" w:space="0" w:color="auto"/>
                <w:right w:val="none" w:sz="0" w:space="0" w:color="auto"/>
              </w:divBdr>
            </w:div>
          </w:divsChild>
        </w:div>
        <w:div w:id="1266420529">
          <w:marLeft w:val="0"/>
          <w:marRight w:val="0"/>
          <w:marTop w:val="0"/>
          <w:marBottom w:val="0"/>
          <w:divBdr>
            <w:top w:val="none" w:sz="0" w:space="0" w:color="auto"/>
            <w:left w:val="none" w:sz="0" w:space="0" w:color="auto"/>
            <w:bottom w:val="none" w:sz="0" w:space="0" w:color="auto"/>
            <w:right w:val="none" w:sz="0" w:space="0" w:color="auto"/>
          </w:divBdr>
          <w:divsChild>
            <w:div w:id="1421218836">
              <w:marLeft w:val="0"/>
              <w:marRight w:val="0"/>
              <w:marTop w:val="0"/>
              <w:marBottom w:val="0"/>
              <w:divBdr>
                <w:top w:val="none" w:sz="0" w:space="0" w:color="auto"/>
                <w:left w:val="none" w:sz="0" w:space="0" w:color="auto"/>
                <w:bottom w:val="none" w:sz="0" w:space="0" w:color="auto"/>
                <w:right w:val="none" w:sz="0" w:space="0" w:color="auto"/>
              </w:divBdr>
            </w:div>
          </w:divsChild>
        </w:div>
        <w:div w:id="1657687252">
          <w:marLeft w:val="0"/>
          <w:marRight w:val="0"/>
          <w:marTop w:val="0"/>
          <w:marBottom w:val="0"/>
          <w:divBdr>
            <w:top w:val="none" w:sz="0" w:space="0" w:color="auto"/>
            <w:left w:val="none" w:sz="0" w:space="0" w:color="auto"/>
            <w:bottom w:val="none" w:sz="0" w:space="0" w:color="auto"/>
            <w:right w:val="none" w:sz="0" w:space="0" w:color="auto"/>
          </w:divBdr>
          <w:divsChild>
            <w:div w:id="1747455810">
              <w:marLeft w:val="0"/>
              <w:marRight w:val="0"/>
              <w:marTop w:val="0"/>
              <w:marBottom w:val="0"/>
              <w:divBdr>
                <w:top w:val="none" w:sz="0" w:space="0" w:color="auto"/>
                <w:left w:val="none" w:sz="0" w:space="0" w:color="auto"/>
                <w:bottom w:val="none" w:sz="0" w:space="0" w:color="auto"/>
                <w:right w:val="none" w:sz="0" w:space="0" w:color="auto"/>
              </w:divBdr>
            </w:div>
          </w:divsChild>
        </w:div>
        <w:div w:id="1608736862">
          <w:marLeft w:val="0"/>
          <w:marRight w:val="0"/>
          <w:marTop w:val="0"/>
          <w:marBottom w:val="0"/>
          <w:divBdr>
            <w:top w:val="none" w:sz="0" w:space="0" w:color="auto"/>
            <w:left w:val="none" w:sz="0" w:space="0" w:color="auto"/>
            <w:bottom w:val="none" w:sz="0" w:space="0" w:color="auto"/>
            <w:right w:val="none" w:sz="0" w:space="0" w:color="auto"/>
          </w:divBdr>
          <w:divsChild>
            <w:div w:id="17511256">
              <w:marLeft w:val="0"/>
              <w:marRight w:val="0"/>
              <w:marTop w:val="0"/>
              <w:marBottom w:val="0"/>
              <w:divBdr>
                <w:top w:val="none" w:sz="0" w:space="0" w:color="auto"/>
                <w:left w:val="none" w:sz="0" w:space="0" w:color="auto"/>
                <w:bottom w:val="none" w:sz="0" w:space="0" w:color="auto"/>
                <w:right w:val="none" w:sz="0" w:space="0" w:color="auto"/>
              </w:divBdr>
            </w:div>
          </w:divsChild>
        </w:div>
        <w:div w:id="1166824831">
          <w:marLeft w:val="0"/>
          <w:marRight w:val="0"/>
          <w:marTop w:val="0"/>
          <w:marBottom w:val="0"/>
          <w:divBdr>
            <w:top w:val="none" w:sz="0" w:space="0" w:color="auto"/>
            <w:left w:val="none" w:sz="0" w:space="0" w:color="auto"/>
            <w:bottom w:val="none" w:sz="0" w:space="0" w:color="auto"/>
            <w:right w:val="none" w:sz="0" w:space="0" w:color="auto"/>
          </w:divBdr>
          <w:divsChild>
            <w:div w:id="267087511">
              <w:marLeft w:val="0"/>
              <w:marRight w:val="0"/>
              <w:marTop w:val="0"/>
              <w:marBottom w:val="0"/>
              <w:divBdr>
                <w:top w:val="none" w:sz="0" w:space="0" w:color="auto"/>
                <w:left w:val="none" w:sz="0" w:space="0" w:color="auto"/>
                <w:bottom w:val="none" w:sz="0" w:space="0" w:color="auto"/>
                <w:right w:val="none" w:sz="0" w:space="0" w:color="auto"/>
              </w:divBdr>
            </w:div>
          </w:divsChild>
        </w:div>
        <w:div w:id="852376529">
          <w:marLeft w:val="0"/>
          <w:marRight w:val="0"/>
          <w:marTop w:val="0"/>
          <w:marBottom w:val="0"/>
          <w:divBdr>
            <w:top w:val="none" w:sz="0" w:space="0" w:color="auto"/>
            <w:left w:val="none" w:sz="0" w:space="0" w:color="auto"/>
            <w:bottom w:val="none" w:sz="0" w:space="0" w:color="auto"/>
            <w:right w:val="none" w:sz="0" w:space="0" w:color="auto"/>
          </w:divBdr>
          <w:divsChild>
            <w:div w:id="448283037">
              <w:marLeft w:val="0"/>
              <w:marRight w:val="0"/>
              <w:marTop w:val="0"/>
              <w:marBottom w:val="0"/>
              <w:divBdr>
                <w:top w:val="none" w:sz="0" w:space="0" w:color="auto"/>
                <w:left w:val="none" w:sz="0" w:space="0" w:color="auto"/>
                <w:bottom w:val="none" w:sz="0" w:space="0" w:color="auto"/>
                <w:right w:val="none" w:sz="0" w:space="0" w:color="auto"/>
              </w:divBdr>
            </w:div>
          </w:divsChild>
        </w:div>
        <w:div w:id="1661930369">
          <w:marLeft w:val="0"/>
          <w:marRight w:val="0"/>
          <w:marTop w:val="0"/>
          <w:marBottom w:val="0"/>
          <w:divBdr>
            <w:top w:val="none" w:sz="0" w:space="0" w:color="auto"/>
            <w:left w:val="none" w:sz="0" w:space="0" w:color="auto"/>
            <w:bottom w:val="none" w:sz="0" w:space="0" w:color="auto"/>
            <w:right w:val="none" w:sz="0" w:space="0" w:color="auto"/>
          </w:divBdr>
          <w:divsChild>
            <w:div w:id="1504782081">
              <w:marLeft w:val="0"/>
              <w:marRight w:val="0"/>
              <w:marTop w:val="0"/>
              <w:marBottom w:val="0"/>
              <w:divBdr>
                <w:top w:val="none" w:sz="0" w:space="0" w:color="auto"/>
                <w:left w:val="none" w:sz="0" w:space="0" w:color="auto"/>
                <w:bottom w:val="none" w:sz="0" w:space="0" w:color="auto"/>
                <w:right w:val="none" w:sz="0" w:space="0" w:color="auto"/>
              </w:divBdr>
            </w:div>
          </w:divsChild>
        </w:div>
        <w:div w:id="415900129">
          <w:marLeft w:val="0"/>
          <w:marRight w:val="0"/>
          <w:marTop w:val="0"/>
          <w:marBottom w:val="0"/>
          <w:divBdr>
            <w:top w:val="none" w:sz="0" w:space="0" w:color="auto"/>
            <w:left w:val="none" w:sz="0" w:space="0" w:color="auto"/>
            <w:bottom w:val="none" w:sz="0" w:space="0" w:color="auto"/>
            <w:right w:val="none" w:sz="0" w:space="0" w:color="auto"/>
          </w:divBdr>
          <w:divsChild>
            <w:div w:id="1305430792">
              <w:marLeft w:val="0"/>
              <w:marRight w:val="0"/>
              <w:marTop w:val="0"/>
              <w:marBottom w:val="0"/>
              <w:divBdr>
                <w:top w:val="none" w:sz="0" w:space="0" w:color="auto"/>
                <w:left w:val="none" w:sz="0" w:space="0" w:color="auto"/>
                <w:bottom w:val="none" w:sz="0" w:space="0" w:color="auto"/>
                <w:right w:val="none" w:sz="0" w:space="0" w:color="auto"/>
              </w:divBdr>
            </w:div>
          </w:divsChild>
        </w:div>
        <w:div w:id="428356295">
          <w:marLeft w:val="0"/>
          <w:marRight w:val="0"/>
          <w:marTop w:val="0"/>
          <w:marBottom w:val="0"/>
          <w:divBdr>
            <w:top w:val="none" w:sz="0" w:space="0" w:color="auto"/>
            <w:left w:val="none" w:sz="0" w:space="0" w:color="auto"/>
            <w:bottom w:val="none" w:sz="0" w:space="0" w:color="auto"/>
            <w:right w:val="none" w:sz="0" w:space="0" w:color="auto"/>
          </w:divBdr>
          <w:divsChild>
            <w:div w:id="1353456733">
              <w:marLeft w:val="0"/>
              <w:marRight w:val="0"/>
              <w:marTop w:val="0"/>
              <w:marBottom w:val="0"/>
              <w:divBdr>
                <w:top w:val="none" w:sz="0" w:space="0" w:color="auto"/>
                <w:left w:val="none" w:sz="0" w:space="0" w:color="auto"/>
                <w:bottom w:val="none" w:sz="0" w:space="0" w:color="auto"/>
                <w:right w:val="none" w:sz="0" w:space="0" w:color="auto"/>
              </w:divBdr>
            </w:div>
          </w:divsChild>
        </w:div>
        <w:div w:id="1275014300">
          <w:marLeft w:val="0"/>
          <w:marRight w:val="0"/>
          <w:marTop w:val="0"/>
          <w:marBottom w:val="0"/>
          <w:divBdr>
            <w:top w:val="none" w:sz="0" w:space="0" w:color="auto"/>
            <w:left w:val="none" w:sz="0" w:space="0" w:color="auto"/>
            <w:bottom w:val="none" w:sz="0" w:space="0" w:color="auto"/>
            <w:right w:val="none" w:sz="0" w:space="0" w:color="auto"/>
          </w:divBdr>
          <w:divsChild>
            <w:div w:id="330911695">
              <w:marLeft w:val="0"/>
              <w:marRight w:val="0"/>
              <w:marTop w:val="0"/>
              <w:marBottom w:val="0"/>
              <w:divBdr>
                <w:top w:val="none" w:sz="0" w:space="0" w:color="auto"/>
                <w:left w:val="none" w:sz="0" w:space="0" w:color="auto"/>
                <w:bottom w:val="none" w:sz="0" w:space="0" w:color="auto"/>
                <w:right w:val="none" w:sz="0" w:space="0" w:color="auto"/>
              </w:divBdr>
            </w:div>
          </w:divsChild>
        </w:div>
        <w:div w:id="885678268">
          <w:marLeft w:val="0"/>
          <w:marRight w:val="0"/>
          <w:marTop w:val="0"/>
          <w:marBottom w:val="0"/>
          <w:divBdr>
            <w:top w:val="none" w:sz="0" w:space="0" w:color="auto"/>
            <w:left w:val="none" w:sz="0" w:space="0" w:color="auto"/>
            <w:bottom w:val="none" w:sz="0" w:space="0" w:color="auto"/>
            <w:right w:val="none" w:sz="0" w:space="0" w:color="auto"/>
          </w:divBdr>
          <w:divsChild>
            <w:div w:id="1625652030">
              <w:marLeft w:val="0"/>
              <w:marRight w:val="0"/>
              <w:marTop w:val="0"/>
              <w:marBottom w:val="0"/>
              <w:divBdr>
                <w:top w:val="none" w:sz="0" w:space="0" w:color="auto"/>
                <w:left w:val="none" w:sz="0" w:space="0" w:color="auto"/>
                <w:bottom w:val="none" w:sz="0" w:space="0" w:color="auto"/>
                <w:right w:val="none" w:sz="0" w:space="0" w:color="auto"/>
              </w:divBdr>
            </w:div>
          </w:divsChild>
        </w:div>
        <w:div w:id="965937100">
          <w:marLeft w:val="0"/>
          <w:marRight w:val="0"/>
          <w:marTop w:val="0"/>
          <w:marBottom w:val="0"/>
          <w:divBdr>
            <w:top w:val="none" w:sz="0" w:space="0" w:color="auto"/>
            <w:left w:val="none" w:sz="0" w:space="0" w:color="auto"/>
            <w:bottom w:val="none" w:sz="0" w:space="0" w:color="auto"/>
            <w:right w:val="none" w:sz="0" w:space="0" w:color="auto"/>
          </w:divBdr>
          <w:divsChild>
            <w:div w:id="937635571">
              <w:marLeft w:val="0"/>
              <w:marRight w:val="0"/>
              <w:marTop w:val="0"/>
              <w:marBottom w:val="0"/>
              <w:divBdr>
                <w:top w:val="none" w:sz="0" w:space="0" w:color="auto"/>
                <w:left w:val="none" w:sz="0" w:space="0" w:color="auto"/>
                <w:bottom w:val="none" w:sz="0" w:space="0" w:color="auto"/>
                <w:right w:val="none" w:sz="0" w:space="0" w:color="auto"/>
              </w:divBdr>
            </w:div>
          </w:divsChild>
        </w:div>
        <w:div w:id="1478258344">
          <w:marLeft w:val="0"/>
          <w:marRight w:val="0"/>
          <w:marTop w:val="0"/>
          <w:marBottom w:val="0"/>
          <w:divBdr>
            <w:top w:val="none" w:sz="0" w:space="0" w:color="auto"/>
            <w:left w:val="none" w:sz="0" w:space="0" w:color="auto"/>
            <w:bottom w:val="none" w:sz="0" w:space="0" w:color="auto"/>
            <w:right w:val="none" w:sz="0" w:space="0" w:color="auto"/>
          </w:divBdr>
          <w:divsChild>
            <w:div w:id="481895399">
              <w:marLeft w:val="0"/>
              <w:marRight w:val="0"/>
              <w:marTop w:val="0"/>
              <w:marBottom w:val="0"/>
              <w:divBdr>
                <w:top w:val="none" w:sz="0" w:space="0" w:color="auto"/>
                <w:left w:val="none" w:sz="0" w:space="0" w:color="auto"/>
                <w:bottom w:val="none" w:sz="0" w:space="0" w:color="auto"/>
                <w:right w:val="none" w:sz="0" w:space="0" w:color="auto"/>
              </w:divBdr>
            </w:div>
            <w:div w:id="1894734263">
              <w:marLeft w:val="0"/>
              <w:marRight w:val="0"/>
              <w:marTop w:val="0"/>
              <w:marBottom w:val="0"/>
              <w:divBdr>
                <w:top w:val="none" w:sz="0" w:space="0" w:color="auto"/>
                <w:left w:val="none" w:sz="0" w:space="0" w:color="auto"/>
                <w:bottom w:val="none" w:sz="0" w:space="0" w:color="auto"/>
                <w:right w:val="none" w:sz="0" w:space="0" w:color="auto"/>
              </w:divBdr>
            </w:div>
          </w:divsChild>
        </w:div>
        <w:div w:id="773718037">
          <w:marLeft w:val="0"/>
          <w:marRight w:val="0"/>
          <w:marTop w:val="0"/>
          <w:marBottom w:val="0"/>
          <w:divBdr>
            <w:top w:val="none" w:sz="0" w:space="0" w:color="auto"/>
            <w:left w:val="none" w:sz="0" w:space="0" w:color="auto"/>
            <w:bottom w:val="none" w:sz="0" w:space="0" w:color="auto"/>
            <w:right w:val="none" w:sz="0" w:space="0" w:color="auto"/>
          </w:divBdr>
          <w:divsChild>
            <w:div w:id="1411780280">
              <w:marLeft w:val="0"/>
              <w:marRight w:val="0"/>
              <w:marTop w:val="0"/>
              <w:marBottom w:val="0"/>
              <w:divBdr>
                <w:top w:val="none" w:sz="0" w:space="0" w:color="auto"/>
                <w:left w:val="none" w:sz="0" w:space="0" w:color="auto"/>
                <w:bottom w:val="none" w:sz="0" w:space="0" w:color="auto"/>
                <w:right w:val="none" w:sz="0" w:space="0" w:color="auto"/>
              </w:divBdr>
            </w:div>
          </w:divsChild>
        </w:div>
        <w:div w:id="1798256209">
          <w:marLeft w:val="0"/>
          <w:marRight w:val="0"/>
          <w:marTop w:val="0"/>
          <w:marBottom w:val="0"/>
          <w:divBdr>
            <w:top w:val="none" w:sz="0" w:space="0" w:color="auto"/>
            <w:left w:val="none" w:sz="0" w:space="0" w:color="auto"/>
            <w:bottom w:val="none" w:sz="0" w:space="0" w:color="auto"/>
            <w:right w:val="none" w:sz="0" w:space="0" w:color="auto"/>
          </w:divBdr>
          <w:divsChild>
            <w:div w:id="921766368">
              <w:marLeft w:val="0"/>
              <w:marRight w:val="0"/>
              <w:marTop w:val="0"/>
              <w:marBottom w:val="0"/>
              <w:divBdr>
                <w:top w:val="none" w:sz="0" w:space="0" w:color="auto"/>
                <w:left w:val="none" w:sz="0" w:space="0" w:color="auto"/>
                <w:bottom w:val="none" w:sz="0" w:space="0" w:color="auto"/>
                <w:right w:val="none" w:sz="0" w:space="0" w:color="auto"/>
              </w:divBdr>
            </w:div>
          </w:divsChild>
        </w:div>
        <w:div w:id="88894724">
          <w:marLeft w:val="0"/>
          <w:marRight w:val="0"/>
          <w:marTop w:val="0"/>
          <w:marBottom w:val="0"/>
          <w:divBdr>
            <w:top w:val="none" w:sz="0" w:space="0" w:color="auto"/>
            <w:left w:val="none" w:sz="0" w:space="0" w:color="auto"/>
            <w:bottom w:val="none" w:sz="0" w:space="0" w:color="auto"/>
            <w:right w:val="none" w:sz="0" w:space="0" w:color="auto"/>
          </w:divBdr>
          <w:divsChild>
            <w:div w:id="1657763932">
              <w:marLeft w:val="0"/>
              <w:marRight w:val="0"/>
              <w:marTop w:val="0"/>
              <w:marBottom w:val="0"/>
              <w:divBdr>
                <w:top w:val="none" w:sz="0" w:space="0" w:color="auto"/>
                <w:left w:val="none" w:sz="0" w:space="0" w:color="auto"/>
                <w:bottom w:val="none" w:sz="0" w:space="0" w:color="auto"/>
                <w:right w:val="none" w:sz="0" w:space="0" w:color="auto"/>
              </w:divBdr>
            </w:div>
          </w:divsChild>
        </w:div>
        <w:div w:id="593246055">
          <w:marLeft w:val="0"/>
          <w:marRight w:val="0"/>
          <w:marTop w:val="0"/>
          <w:marBottom w:val="0"/>
          <w:divBdr>
            <w:top w:val="none" w:sz="0" w:space="0" w:color="auto"/>
            <w:left w:val="none" w:sz="0" w:space="0" w:color="auto"/>
            <w:bottom w:val="none" w:sz="0" w:space="0" w:color="auto"/>
            <w:right w:val="none" w:sz="0" w:space="0" w:color="auto"/>
          </w:divBdr>
          <w:divsChild>
            <w:div w:id="1473400011">
              <w:marLeft w:val="0"/>
              <w:marRight w:val="0"/>
              <w:marTop w:val="0"/>
              <w:marBottom w:val="0"/>
              <w:divBdr>
                <w:top w:val="none" w:sz="0" w:space="0" w:color="auto"/>
                <w:left w:val="none" w:sz="0" w:space="0" w:color="auto"/>
                <w:bottom w:val="none" w:sz="0" w:space="0" w:color="auto"/>
                <w:right w:val="none" w:sz="0" w:space="0" w:color="auto"/>
              </w:divBdr>
            </w:div>
          </w:divsChild>
        </w:div>
        <w:div w:id="1867408876">
          <w:marLeft w:val="0"/>
          <w:marRight w:val="0"/>
          <w:marTop w:val="0"/>
          <w:marBottom w:val="0"/>
          <w:divBdr>
            <w:top w:val="none" w:sz="0" w:space="0" w:color="auto"/>
            <w:left w:val="none" w:sz="0" w:space="0" w:color="auto"/>
            <w:bottom w:val="none" w:sz="0" w:space="0" w:color="auto"/>
            <w:right w:val="none" w:sz="0" w:space="0" w:color="auto"/>
          </w:divBdr>
          <w:divsChild>
            <w:div w:id="1877502613">
              <w:marLeft w:val="0"/>
              <w:marRight w:val="0"/>
              <w:marTop w:val="0"/>
              <w:marBottom w:val="0"/>
              <w:divBdr>
                <w:top w:val="none" w:sz="0" w:space="0" w:color="auto"/>
                <w:left w:val="none" w:sz="0" w:space="0" w:color="auto"/>
                <w:bottom w:val="none" w:sz="0" w:space="0" w:color="auto"/>
                <w:right w:val="none" w:sz="0" w:space="0" w:color="auto"/>
              </w:divBdr>
            </w:div>
          </w:divsChild>
        </w:div>
        <w:div w:id="630210502">
          <w:marLeft w:val="0"/>
          <w:marRight w:val="0"/>
          <w:marTop w:val="0"/>
          <w:marBottom w:val="0"/>
          <w:divBdr>
            <w:top w:val="none" w:sz="0" w:space="0" w:color="auto"/>
            <w:left w:val="none" w:sz="0" w:space="0" w:color="auto"/>
            <w:bottom w:val="none" w:sz="0" w:space="0" w:color="auto"/>
            <w:right w:val="none" w:sz="0" w:space="0" w:color="auto"/>
          </w:divBdr>
          <w:divsChild>
            <w:div w:id="618797292">
              <w:marLeft w:val="0"/>
              <w:marRight w:val="0"/>
              <w:marTop w:val="0"/>
              <w:marBottom w:val="0"/>
              <w:divBdr>
                <w:top w:val="none" w:sz="0" w:space="0" w:color="auto"/>
                <w:left w:val="none" w:sz="0" w:space="0" w:color="auto"/>
                <w:bottom w:val="none" w:sz="0" w:space="0" w:color="auto"/>
                <w:right w:val="none" w:sz="0" w:space="0" w:color="auto"/>
              </w:divBdr>
            </w:div>
          </w:divsChild>
        </w:div>
        <w:div w:id="491026022">
          <w:marLeft w:val="0"/>
          <w:marRight w:val="0"/>
          <w:marTop w:val="0"/>
          <w:marBottom w:val="0"/>
          <w:divBdr>
            <w:top w:val="none" w:sz="0" w:space="0" w:color="auto"/>
            <w:left w:val="none" w:sz="0" w:space="0" w:color="auto"/>
            <w:bottom w:val="none" w:sz="0" w:space="0" w:color="auto"/>
            <w:right w:val="none" w:sz="0" w:space="0" w:color="auto"/>
          </w:divBdr>
          <w:divsChild>
            <w:div w:id="855004777">
              <w:marLeft w:val="0"/>
              <w:marRight w:val="0"/>
              <w:marTop w:val="0"/>
              <w:marBottom w:val="0"/>
              <w:divBdr>
                <w:top w:val="none" w:sz="0" w:space="0" w:color="auto"/>
                <w:left w:val="none" w:sz="0" w:space="0" w:color="auto"/>
                <w:bottom w:val="none" w:sz="0" w:space="0" w:color="auto"/>
                <w:right w:val="none" w:sz="0" w:space="0" w:color="auto"/>
              </w:divBdr>
            </w:div>
          </w:divsChild>
        </w:div>
        <w:div w:id="60636643">
          <w:marLeft w:val="0"/>
          <w:marRight w:val="0"/>
          <w:marTop w:val="0"/>
          <w:marBottom w:val="0"/>
          <w:divBdr>
            <w:top w:val="none" w:sz="0" w:space="0" w:color="auto"/>
            <w:left w:val="none" w:sz="0" w:space="0" w:color="auto"/>
            <w:bottom w:val="none" w:sz="0" w:space="0" w:color="auto"/>
            <w:right w:val="none" w:sz="0" w:space="0" w:color="auto"/>
          </w:divBdr>
          <w:divsChild>
            <w:div w:id="1072239224">
              <w:marLeft w:val="0"/>
              <w:marRight w:val="0"/>
              <w:marTop w:val="0"/>
              <w:marBottom w:val="0"/>
              <w:divBdr>
                <w:top w:val="none" w:sz="0" w:space="0" w:color="auto"/>
                <w:left w:val="none" w:sz="0" w:space="0" w:color="auto"/>
                <w:bottom w:val="none" w:sz="0" w:space="0" w:color="auto"/>
                <w:right w:val="none" w:sz="0" w:space="0" w:color="auto"/>
              </w:divBdr>
            </w:div>
          </w:divsChild>
        </w:div>
        <w:div w:id="89738724">
          <w:marLeft w:val="0"/>
          <w:marRight w:val="0"/>
          <w:marTop w:val="0"/>
          <w:marBottom w:val="0"/>
          <w:divBdr>
            <w:top w:val="none" w:sz="0" w:space="0" w:color="auto"/>
            <w:left w:val="none" w:sz="0" w:space="0" w:color="auto"/>
            <w:bottom w:val="none" w:sz="0" w:space="0" w:color="auto"/>
            <w:right w:val="none" w:sz="0" w:space="0" w:color="auto"/>
          </w:divBdr>
          <w:divsChild>
            <w:div w:id="971443094">
              <w:marLeft w:val="0"/>
              <w:marRight w:val="0"/>
              <w:marTop w:val="0"/>
              <w:marBottom w:val="0"/>
              <w:divBdr>
                <w:top w:val="none" w:sz="0" w:space="0" w:color="auto"/>
                <w:left w:val="none" w:sz="0" w:space="0" w:color="auto"/>
                <w:bottom w:val="none" w:sz="0" w:space="0" w:color="auto"/>
                <w:right w:val="none" w:sz="0" w:space="0" w:color="auto"/>
              </w:divBdr>
            </w:div>
          </w:divsChild>
        </w:div>
        <w:div w:id="565458383">
          <w:marLeft w:val="0"/>
          <w:marRight w:val="0"/>
          <w:marTop w:val="0"/>
          <w:marBottom w:val="0"/>
          <w:divBdr>
            <w:top w:val="none" w:sz="0" w:space="0" w:color="auto"/>
            <w:left w:val="none" w:sz="0" w:space="0" w:color="auto"/>
            <w:bottom w:val="none" w:sz="0" w:space="0" w:color="auto"/>
            <w:right w:val="none" w:sz="0" w:space="0" w:color="auto"/>
          </w:divBdr>
          <w:divsChild>
            <w:div w:id="1274903845">
              <w:marLeft w:val="0"/>
              <w:marRight w:val="0"/>
              <w:marTop w:val="0"/>
              <w:marBottom w:val="0"/>
              <w:divBdr>
                <w:top w:val="none" w:sz="0" w:space="0" w:color="auto"/>
                <w:left w:val="none" w:sz="0" w:space="0" w:color="auto"/>
                <w:bottom w:val="none" w:sz="0" w:space="0" w:color="auto"/>
                <w:right w:val="none" w:sz="0" w:space="0" w:color="auto"/>
              </w:divBdr>
            </w:div>
          </w:divsChild>
        </w:div>
        <w:div w:id="465901176">
          <w:marLeft w:val="0"/>
          <w:marRight w:val="0"/>
          <w:marTop w:val="0"/>
          <w:marBottom w:val="0"/>
          <w:divBdr>
            <w:top w:val="none" w:sz="0" w:space="0" w:color="auto"/>
            <w:left w:val="none" w:sz="0" w:space="0" w:color="auto"/>
            <w:bottom w:val="none" w:sz="0" w:space="0" w:color="auto"/>
            <w:right w:val="none" w:sz="0" w:space="0" w:color="auto"/>
          </w:divBdr>
          <w:divsChild>
            <w:div w:id="1451050283">
              <w:marLeft w:val="0"/>
              <w:marRight w:val="0"/>
              <w:marTop w:val="0"/>
              <w:marBottom w:val="0"/>
              <w:divBdr>
                <w:top w:val="none" w:sz="0" w:space="0" w:color="auto"/>
                <w:left w:val="none" w:sz="0" w:space="0" w:color="auto"/>
                <w:bottom w:val="none" w:sz="0" w:space="0" w:color="auto"/>
                <w:right w:val="none" w:sz="0" w:space="0" w:color="auto"/>
              </w:divBdr>
            </w:div>
          </w:divsChild>
        </w:div>
        <w:div w:id="886603150">
          <w:marLeft w:val="0"/>
          <w:marRight w:val="0"/>
          <w:marTop w:val="0"/>
          <w:marBottom w:val="0"/>
          <w:divBdr>
            <w:top w:val="none" w:sz="0" w:space="0" w:color="auto"/>
            <w:left w:val="none" w:sz="0" w:space="0" w:color="auto"/>
            <w:bottom w:val="none" w:sz="0" w:space="0" w:color="auto"/>
            <w:right w:val="none" w:sz="0" w:space="0" w:color="auto"/>
          </w:divBdr>
          <w:divsChild>
            <w:div w:id="217401667">
              <w:marLeft w:val="0"/>
              <w:marRight w:val="0"/>
              <w:marTop w:val="0"/>
              <w:marBottom w:val="0"/>
              <w:divBdr>
                <w:top w:val="none" w:sz="0" w:space="0" w:color="auto"/>
                <w:left w:val="none" w:sz="0" w:space="0" w:color="auto"/>
                <w:bottom w:val="none" w:sz="0" w:space="0" w:color="auto"/>
                <w:right w:val="none" w:sz="0" w:space="0" w:color="auto"/>
              </w:divBdr>
            </w:div>
          </w:divsChild>
        </w:div>
        <w:div w:id="2122724780">
          <w:marLeft w:val="0"/>
          <w:marRight w:val="0"/>
          <w:marTop w:val="0"/>
          <w:marBottom w:val="0"/>
          <w:divBdr>
            <w:top w:val="none" w:sz="0" w:space="0" w:color="auto"/>
            <w:left w:val="none" w:sz="0" w:space="0" w:color="auto"/>
            <w:bottom w:val="none" w:sz="0" w:space="0" w:color="auto"/>
            <w:right w:val="none" w:sz="0" w:space="0" w:color="auto"/>
          </w:divBdr>
          <w:divsChild>
            <w:div w:id="1451125316">
              <w:marLeft w:val="0"/>
              <w:marRight w:val="0"/>
              <w:marTop w:val="0"/>
              <w:marBottom w:val="0"/>
              <w:divBdr>
                <w:top w:val="none" w:sz="0" w:space="0" w:color="auto"/>
                <w:left w:val="none" w:sz="0" w:space="0" w:color="auto"/>
                <w:bottom w:val="none" w:sz="0" w:space="0" w:color="auto"/>
                <w:right w:val="none" w:sz="0" w:space="0" w:color="auto"/>
              </w:divBdr>
            </w:div>
            <w:div w:id="1666780157">
              <w:marLeft w:val="0"/>
              <w:marRight w:val="0"/>
              <w:marTop w:val="0"/>
              <w:marBottom w:val="0"/>
              <w:divBdr>
                <w:top w:val="none" w:sz="0" w:space="0" w:color="auto"/>
                <w:left w:val="none" w:sz="0" w:space="0" w:color="auto"/>
                <w:bottom w:val="none" w:sz="0" w:space="0" w:color="auto"/>
                <w:right w:val="none" w:sz="0" w:space="0" w:color="auto"/>
              </w:divBdr>
            </w:div>
            <w:div w:id="2106923388">
              <w:marLeft w:val="0"/>
              <w:marRight w:val="0"/>
              <w:marTop w:val="0"/>
              <w:marBottom w:val="0"/>
              <w:divBdr>
                <w:top w:val="none" w:sz="0" w:space="0" w:color="auto"/>
                <w:left w:val="none" w:sz="0" w:space="0" w:color="auto"/>
                <w:bottom w:val="none" w:sz="0" w:space="0" w:color="auto"/>
                <w:right w:val="none" w:sz="0" w:space="0" w:color="auto"/>
              </w:divBdr>
            </w:div>
            <w:div w:id="1223640027">
              <w:marLeft w:val="0"/>
              <w:marRight w:val="0"/>
              <w:marTop w:val="0"/>
              <w:marBottom w:val="0"/>
              <w:divBdr>
                <w:top w:val="none" w:sz="0" w:space="0" w:color="auto"/>
                <w:left w:val="none" w:sz="0" w:space="0" w:color="auto"/>
                <w:bottom w:val="none" w:sz="0" w:space="0" w:color="auto"/>
                <w:right w:val="none" w:sz="0" w:space="0" w:color="auto"/>
              </w:divBdr>
            </w:div>
            <w:div w:id="1151485807">
              <w:marLeft w:val="0"/>
              <w:marRight w:val="0"/>
              <w:marTop w:val="0"/>
              <w:marBottom w:val="0"/>
              <w:divBdr>
                <w:top w:val="none" w:sz="0" w:space="0" w:color="auto"/>
                <w:left w:val="none" w:sz="0" w:space="0" w:color="auto"/>
                <w:bottom w:val="none" w:sz="0" w:space="0" w:color="auto"/>
                <w:right w:val="none" w:sz="0" w:space="0" w:color="auto"/>
              </w:divBdr>
            </w:div>
            <w:div w:id="413094502">
              <w:marLeft w:val="0"/>
              <w:marRight w:val="0"/>
              <w:marTop w:val="0"/>
              <w:marBottom w:val="0"/>
              <w:divBdr>
                <w:top w:val="none" w:sz="0" w:space="0" w:color="auto"/>
                <w:left w:val="none" w:sz="0" w:space="0" w:color="auto"/>
                <w:bottom w:val="none" w:sz="0" w:space="0" w:color="auto"/>
                <w:right w:val="none" w:sz="0" w:space="0" w:color="auto"/>
              </w:divBdr>
            </w:div>
            <w:div w:id="926233673">
              <w:marLeft w:val="0"/>
              <w:marRight w:val="0"/>
              <w:marTop w:val="0"/>
              <w:marBottom w:val="0"/>
              <w:divBdr>
                <w:top w:val="none" w:sz="0" w:space="0" w:color="auto"/>
                <w:left w:val="none" w:sz="0" w:space="0" w:color="auto"/>
                <w:bottom w:val="none" w:sz="0" w:space="0" w:color="auto"/>
                <w:right w:val="none" w:sz="0" w:space="0" w:color="auto"/>
              </w:divBdr>
            </w:div>
            <w:div w:id="1723794393">
              <w:marLeft w:val="0"/>
              <w:marRight w:val="0"/>
              <w:marTop w:val="0"/>
              <w:marBottom w:val="0"/>
              <w:divBdr>
                <w:top w:val="none" w:sz="0" w:space="0" w:color="auto"/>
                <w:left w:val="none" w:sz="0" w:space="0" w:color="auto"/>
                <w:bottom w:val="none" w:sz="0" w:space="0" w:color="auto"/>
                <w:right w:val="none" w:sz="0" w:space="0" w:color="auto"/>
              </w:divBdr>
            </w:div>
            <w:div w:id="575438609">
              <w:marLeft w:val="0"/>
              <w:marRight w:val="0"/>
              <w:marTop w:val="0"/>
              <w:marBottom w:val="0"/>
              <w:divBdr>
                <w:top w:val="none" w:sz="0" w:space="0" w:color="auto"/>
                <w:left w:val="none" w:sz="0" w:space="0" w:color="auto"/>
                <w:bottom w:val="none" w:sz="0" w:space="0" w:color="auto"/>
                <w:right w:val="none" w:sz="0" w:space="0" w:color="auto"/>
              </w:divBdr>
            </w:div>
            <w:div w:id="13290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2506">
      <w:bodyDiv w:val="1"/>
      <w:marLeft w:val="0"/>
      <w:marRight w:val="0"/>
      <w:marTop w:val="0"/>
      <w:marBottom w:val="0"/>
      <w:divBdr>
        <w:top w:val="none" w:sz="0" w:space="0" w:color="auto"/>
        <w:left w:val="none" w:sz="0" w:space="0" w:color="auto"/>
        <w:bottom w:val="none" w:sz="0" w:space="0" w:color="auto"/>
        <w:right w:val="none" w:sz="0" w:space="0" w:color="auto"/>
      </w:divBdr>
    </w:div>
    <w:div w:id="1728647708">
      <w:bodyDiv w:val="1"/>
      <w:marLeft w:val="0"/>
      <w:marRight w:val="0"/>
      <w:marTop w:val="0"/>
      <w:marBottom w:val="0"/>
      <w:divBdr>
        <w:top w:val="none" w:sz="0" w:space="0" w:color="auto"/>
        <w:left w:val="none" w:sz="0" w:space="0" w:color="auto"/>
        <w:bottom w:val="none" w:sz="0" w:space="0" w:color="auto"/>
        <w:right w:val="none" w:sz="0" w:space="0" w:color="auto"/>
      </w:divBdr>
    </w:div>
    <w:div w:id="1730155356">
      <w:bodyDiv w:val="1"/>
      <w:marLeft w:val="0"/>
      <w:marRight w:val="0"/>
      <w:marTop w:val="0"/>
      <w:marBottom w:val="0"/>
      <w:divBdr>
        <w:top w:val="none" w:sz="0" w:space="0" w:color="auto"/>
        <w:left w:val="none" w:sz="0" w:space="0" w:color="auto"/>
        <w:bottom w:val="none" w:sz="0" w:space="0" w:color="auto"/>
        <w:right w:val="none" w:sz="0" w:space="0" w:color="auto"/>
      </w:divBdr>
      <w:divsChild>
        <w:div w:id="759448276">
          <w:marLeft w:val="0"/>
          <w:marRight w:val="0"/>
          <w:marTop w:val="0"/>
          <w:marBottom w:val="0"/>
          <w:divBdr>
            <w:top w:val="none" w:sz="0" w:space="0" w:color="auto"/>
            <w:left w:val="none" w:sz="0" w:space="0" w:color="auto"/>
            <w:bottom w:val="none" w:sz="0" w:space="0" w:color="auto"/>
            <w:right w:val="none" w:sz="0" w:space="0" w:color="auto"/>
          </w:divBdr>
        </w:div>
      </w:divsChild>
    </w:div>
    <w:div w:id="1755710994">
      <w:bodyDiv w:val="1"/>
      <w:marLeft w:val="0"/>
      <w:marRight w:val="0"/>
      <w:marTop w:val="0"/>
      <w:marBottom w:val="0"/>
      <w:divBdr>
        <w:top w:val="none" w:sz="0" w:space="0" w:color="auto"/>
        <w:left w:val="none" w:sz="0" w:space="0" w:color="auto"/>
        <w:bottom w:val="none" w:sz="0" w:space="0" w:color="auto"/>
        <w:right w:val="none" w:sz="0" w:space="0" w:color="auto"/>
      </w:divBdr>
      <w:divsChild>
        <w:div w:id="1751728829">
          <w:marLeft w:val="0"/>
          <w:marRight w:val="0"/>
          <w:marTop w:val="0"/>
          <w:marBottom w:val="0"/>
          <w:divBdr>
            <w:top w:val="none" w:sz="0" w:space="0" w:color="auto"/>
            <w:left w:val="none" w:sz="0" w:space="0" w:color="auto"/>
            <w:bottom w:val="none" w:sz="0" w:space="0" w:color="auto"/>
            <w:right w:val="none" w:sz="0" w:space="0" w:color="auto"/>
          </w:divBdr>
          <w:divsChild>
            <w:div w:id="507332435">
              <w:marLeft w:val="0"/>
              <w:marRight w:val="0"/>
              <w:marTop w:val="0"/>
              <w:marBottom w:val="0"/>
              <w:divBdr>
                <w:top w:val="none" w:sz="0" w:space="0" w:color="auto"/>
                <w:left w:val="none" w:sz="0" w:space="0" w:color="auto"/>
                <w:bottom w:val="none" w:sz="0" w:space="0" w:color="auto"/>
                <w:right w:val="none" w:sz="0" w:space="0" w:color="auto"/>
              </w:divBdr>
              <w:divsChild>
                <w:div w:id="1540507764">
                  <w:marLeft w:val="0"/>
                  <w:marRight w:val="0"/>
                  <w:marTop w:val="0"/>
                  <w:marBottom w:val="0"/>
                  <w:divBdr>
                    <w:top w:val="none" w:sz="0" w:space="0" w:color="auto"/>
                    <w:left w:val="none" w:sz="0" w:space="0" w:color="auto"/>
                    <w:bottom w:val="none" w:sz="0" w:space="0" w:color="auto"/>
                    <w:right w:val="none" w:sz="0" w:space="0" w:color="auto"/>
                  </w:divBdr>
                  <w:divsChild>
                    <w:div w:id="1587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05877">
      <w:bodyDiv w:val="1"/>
      <w:marLeft w:val="0"/>
      <w:marRight w:val="0"/>
      <w:marTop w:val="0"/>
      <w:marBottom w:val="0"/>
      <w:divBdr>
        <w:top w:val="none" w:sz="0" w:space="0" w:color="auto"/>
        <w:left w:val="none" w:sz="0" w:space="0" w:color="auto"/>
        <w:bottom w:val="none" w:sz="0" w:space="0" w:color="auto"/>
        <w:right w:val="none" w:sz="0" w:space="0" w:color="auto"/>
      </w:divBdr>
      <w:divsChild>
        <w:div w:id="733771804">
          <w:marLeft w:val="0"/>
          <w:marRight w:val="0"/>
          <w:marTop w:val="0"/>
          <w:marBottom w:val="0"/>
          <w:divBdr>
            <w:top w:val="none" w:sz="0" w:space="0" w:color="auto"/>
            <w:left w:val="none" w:sz="0" w:space="0" w:color="auto"/>
            <w:bottom w:val="none" w:sz="0" w:space="0" w:color="auto"/>
            <w:right w:val="none" w:sz="0" w:space="0" w:color="auto"/>
          </w:divBdr>
          <w:divsChild>
            <w:div w:id="1078746273">
              <w:marLeft w:val="0"/>
              <w:marRight w:val="0"/>
              <w:marTop w:val="0"/>
              <w:marBottom w:val="0"/>
              <w:divBdr>
                <w:top w:val="none" w:sz="0" w:space="0" w:color="auto"/>
                <w:left w:val="none" w:sz="0" w:space="0" w:color="auto"/>
                <w:bottom w:val="none" w:sz="0" w:space="0" w:color="auto"/>
                <w:right w:val="none" w:sz="0" w:space="0" w:color="auto"/>
              </w:divBdr>
              <w:divsChild>
                <w:div w:id="14490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67898">
      <w:bodyDiv w:val="1"/>
      <w:marLeft w:val="0"/>
      <w:marRight w:val="0"/>
      <w:marTop w:val="0"/>
      <w:marBottom w:val="0"/>
      <w:divBdr>
        <w:top w:val="none" w:sz="0" w:space="0" w:color="auto"/>
        <w:left w:val="none" w:sz="0" w:space="0" w:color="auto"/>
        <w:bottom w:val="none" w:sz="0" w:space="0" w:color="auto"/>
        <w:right w:val="none" w:sz="0" w:space="0" w:color="auto"/>
      </w:divBdr>
      <w:divsChild>
        <w:div w:id="522785466">
          <w:marLeft w:val="0"/>
          <w:marRight w:val="0"/>
          <w:marTop w:val="0"/>
          <w:marBottom w:val="0"/>
          <w:divBdr>
            <w:top w:val="none" w:sz="0" w:space="0" w:color="auto"/>
            <w:left w:val="none" w:sz="0" w:space="0" w:color="auto"/>
            <w:bottom w:val="none" w:sz="0" w:space="0" w:color="auto"/>
            <w:right w:val="none" w:sz="0" w:space="0" w:color="auto"/>
          </w:divBdr>
        </w:div>
      </w:divsChild>
    </w:div>
    <w:div w:id="1771779710">
      <w:bodyDiv w:val="1"/>
      <w:marLeft w:val="0"/>
      <w:marRight w:val="0"/>
      <w:marTop w:val="0"/>
      <w:marBottom w:val="0"/>
      <w:divBdr>
        <w:top w:val="none" w:sz="0" w:space="0" w:color="auto"/>
        <w:left w:val="none" w:sz="0" w:space="0" w:color="auto"/>
        <w:bottom w:val="none" w:sz="0" w:space="0" w:color="auto"/>
        <w:right w:val="none" w:sz="0" w:space="0" w:color="auto"/>
      </w:divBdr>
    </w:div>
    <w:div w:id="1803769533">
      <w:bodyDiv w:val="1"/>
      <w:marLeft w:val="0"/>
      <w:marRight w:val="0"/>
      <w:marTop w:val="0"/>
      <w:marBottom w:val="0"/>
      <w:divBdr>
        <w:top w:val="none" w:sz="0" w:space="0" w:color="auto"/>
        <w:left w:val="none" w:sz="0" w:space="0" w:color="auto"/>
        <w:bottom w:val="none" w:sz="0" w:space="0" w:color="auto"/>
        <w:right w:val="none" w:sz="0" w:space="0" w:color="auto"/>
      </w:divBdr>
      <w:divsChild>
        <w:div w:id="1862432819">
          <w:marLeft w:val="547"/>
          <w:marRight w:val="0"/>
          <w:marTop w:val="0"/>
          <w:marBottom w:val="0"/>
          <w:divBdr>
            <w:top w:val="none" w:sz="0" w:space="0" w:color="auto"/>
            <w:left w:val="none" w:sz="0" w:space="0" w:color="auto"/>
            <w:bottom w:val="none" w:sz="0" w:space="0" w:color="auto"/>
            <w:right w:val="none" w:sz="0" w:space="0" w:color="auto"/>
          </w:divBdr>
        </w:div>
      </w:divsChild>
    </w:div>
    <w:div w:id="1855193922">
      <w:bodyDiv w:val="1"/>
      <w:marLeft w:val="0"/>
      <w:marRight w:val="0"/>
      <w:marTop w:val="0"/>
      <w:marBottom w:val="0"/>
      <w:divBdr>
        <w:top w:val="none" w:sz="0" w:space="0" w:color="auto"/>
        <w:left w:val="none" w:sz="0" w:space="0" w:color="auto"/>
        <w:bottom w:val="none" w:sz="0" w:space="0" w:color="auto"/>
        <w:right w:val="none" w:sz="0" w:space="0" w:color="auto"/>
      </w:divBdr>
    </w:div>
    <w:div w:id="1871995694">
      <w:bodyDiv w:val="1"/>
      <w:marLeft w:val="0"/>
      <w:marRight w:val="0"/>
      <w:marTop w:val="0"/>
      <w:marBottom w:val="0"/>
      <w:divBdr>
        <w:top w:val="none" w:sz="0" w:space="0" w:color="auto"/>
        <w:left w:val="none" w:sz="0" w:space="0" w:color="auto"/>
        <w:bottom w:val="none" w:sz="0" w:space="0" w:color="auto"/>
        <w:right w:val="none" w:sz="0" w:space="0" w:color="auto"/>
      </w:divBdr>
    </w:div>
    <w:div w:id="1892570997">
      <w:bodyDiv w:val="1"/>
      <w:marLeft w:val="0"/>
      <w:marRight w:val="0"/>
      <w:marTop w:val="0"/>
      <w:marBottom w:val="0"/>
      <w:divBdr>
        <w:top w:val="none" w:sz="0" w:space="0" w:color="auto"/>
        <w:left w:val="none" w:sz="0" w:space="0" w:color="auto"/>
        <w:bottom w:val="none" w:sz="0" w:space="0" w:color="auto"/>
        <w:right w:val="none" w:sz="0" w:space="0" w:color="auto"/>
      </w:divBdr>
    </w:div>
    <w:div w:id="1894535795">
      <w:bodyDiv w:val="1"/>
      <w:marLeft w:val="0"/>
      <w:marRight w:val="0"/>
      <w:marTop w:val="0"/>
      <w:marBottom w:val="0"/>
      <w:divBdr>
        <w:top w:val="none" w:sz="0" w:space="0" w:color="auto"/>
        <w:left w:val="none" w:sz="0" w:space="0" w:color="auto"/>
        <w:bottom w:val="none" w:sz="0" w:space="0" w:color="auto"/>
        <w:right w:val="none" w:sz="0" w:space="0" w:color="auto"/>
      </w:divBdr>
    </w:div>
    <w:div w:id="1906866514">
      <w:bodyDiv w:val="1"/>
      <w:marLeft w:val="0"/>
      <w:marRight w:val="0"/>
      <w:marTop w:val="0"/>
      <w:marBottom w:val="0"/>
      <w:divBdr>
        <w:top w:val="none" w:sz="0" w:space="0" w:color="auto"/>
        <w:left w:val="none" w:sz="0" w:space="0" w:color="auto"/>
        <w:bottom w:val="none" w:sz="0" w:space="0" w:color="auto"/>
        <w:right w:val="none" w:sz="0" w:space="0" w:color="auto"/>
      </w:divBdr>
    </w:div>
    <w:div w:id="1925259321">
      <w:bodyDiv w:val="1"/>
      <w:marLeft w:val="0"/>
      <w:marRight w:val="0"/>
      <w:marTop w:val="0"/>
      <w:marBottom w:val="0"/>
      <w:divBdr>
        <w:top w:val="none" w:sz="0" w:space="0" w:color="auto"/>
        <w:left w:val="none" w:sz="0" w:space="0" w:color="auto"/>
        <w:bottom w:val="none" w:sz="0" w:space="0" w:color="auto"/>
        <w:right w:val="none" w:sz="0" w:space="0" w:color="auto"/>
      </w:divBdr>
    </w:div>
    <w:div w:id="1938054323">
      <w:bodyDiv w:val="1"/>
      <w:marLeft w:val="0"/>
      <w:marRight w:val="0"/>
      <w:marTop w:val="0"/>
      <w:marBottom w:val="0"/>
      <w:divBdr>
        <w:top w:val="none" w:sz="0" w:space="0" w:color="auto"/>
        <w:left w:val="none" w:sz="0" w:space="0" w:color="auto"/>
        <w:bottom w:val="none" w:sz="0" w:space="0" w:color="auto"/>
        <w:right w:val="none" w:sz="0" w:space="0" w:color="auto"/>
      </w:divBdr>
      <w:divsChild>
        <w:div w:id="1441098289">
          <w:marLeft w:val="0"/>
          <w:marRight w:val="0"/>
          <w:marTop w:val="0"/>
          <w:marBottom w:val="0"/>
          <w:divBdr>
            <w:top w:val="none" w:sz="0" w:space="0" w:color="auto"/>
            <w:left w:val="none" w:sz="0" w:space="0" w:color="auto"/>
            <w:bottom w:val="none" w:sz="0" w:space="0" w:color="auto"/>
            <w:right w:val="none" w:sz="0" w:space="0" w:color="auto"/>
          </w:divBdr>
          <w:divsChild>
            <w:div w:id="289635262">
              <w:marLeft w:val="0"/>
              <w:marRight w:val="0"/>
              <w:marTop w:val="0"/>
              <w:marBottom w:val="0"/>
              <w:divBdr>
                <w:top w:val="none" w:sz="0" w:space="0" w:color="auto"/>
                <w:left w:val="none" w:sz="0" w:space="0" w:color="auto"/>
                <w:bottom w:val="none" w:sz="0" w:space="0" w:color="auto"/>
                <w:right w:val="none" w:sz="0" w:space="0" w:color="auto"/>
              </w:divBdr>
              <w:divsChild>
                <w:div w:id="22807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5064">
      <w:bodyDiv w:val="1"/>
      <w:marLeft w:val="0"/>
      <w:marRight w:val="0"/>
      <w:marTop w:val="0"/>
      <w:marBottom w:val="0"/>
      <w:divBdr>
        <w:top w:val="none" w:sz="0" w:space="0" w:color="auto"/>
        <w:left w:val="none" w:sz="0" w:space="0" w:color="auto"/>
        <w:bottom w:val="none" w:sz="0" w:space="0" w:color="auto"/>
        <w:right w:val="none" w:sz="0" w:space="0" w:color="auto"/>
      </w:divBdr>
    </w:div>
    <w:div w:id="1944990821">
      <w:bodyDiv w:val="1"/>
      <w:marLeft w:val="0"/>
      <w:marRight w:val="0"/>
      <w:marTop w:val="0"/>
      <w:marBottom w:val="0"/>
      <w:divBdr>
        <w:top w:val="none" w:sz="0" w:space="0" w:color="auto"/>
        <w:left w:val="none" w:sz="0" w:space="0" w:color="auto"/>
        <w:bottom w:val="none" w:sz="0" w:space="0" w:color="auto"/>
        <w:right w:val="none" w:sz="0" w:space="0" w:color="auto"/>
      </w:divBdr>
    </w:div>
    <w:div w:id="2004580375">
      <w:bodyDiv w:val="1"/>
      <w:marLeft w:val="0"/>
      <w:marRight w:val="0"/>
      <w:marTop w:val="0"/>
      <w:marBottom w:val="0"/>
      <w:divBdr>
        <w:top w:val="none" w:sz="0" w:space="0" w:color="auto"/>
        <w:left w:val="none" w:sz="0" w:space="0" w:color="auto"/>
        <w:bottom w:val="none" w:sz="0" w:space="0" w:color="auto"/>
        <w:right w:val="none" w:sz="0" w:space="0" w:color="auto"/>
      </w:divBdr>
    </w:div>
    <w:div w:id="2028096105">
      <w:bodyDiv w:val="1"/>
      <w:marLeft w:val="0"/>
      <w:marRight w:val="0"/>
      <w:marTop w:val="0"/>
      <w:marBottom w:val="0"/>
      <w:divBdr>
        <w:top w:val="none" w:sz="0" w:space="0" w:color="auto"/>
        <w:left w:val="none" w:sz="0" w:space="0" w:color="auto"/>
        <w:bottom w:val="none" w:sz="0" w:space="0" w:color="auto"/>
        <w:right w:val="none" w:sz="0" w:space="0" w:color="auto"/>
      </w:divBdr>
    </w:div>
    <w:div w:id="2029334675">
      <w:bodyDiv w:val="1"/>
      <w:marLeft w:val="0"/>
      <w:marRight w:val="0"/>
      <w:marTop w:val="0"/>
      <w:marBottom w:val="0"/>
      <w:divBdr>
        <w:top w:val="none" w:sz="0" w:space="0" w:color="auto"/>
        <w:left w:val="none" w:sz="0" w:space="0" w:color="auto"/>
        <w:bottom w:val="none" w:sz="0" w:space="0" w:color="auto"/>
        <w:right w:val="none" w:sz="0" w:space="0" w:color="auto"/>
      </w:divBdr>
    </w:div>
    <w:div w:id="2044086751">
      <w:bodyDiv w:val="1"/>
      <w:marLeft w:val="0"/>
      <w:marRight w:val="0"/>
      <w:marTop w:val="0"/>
      <w:marBottom w:val="0"/>
      <w:divBdr>
        <w:top w:val="none" w:sz="0" w:space="0" w:color="auto"/>
        <w:left w:val="none" w:sz="0" w:space="0" w:color="auto"/>
        <w:bottom w:val="none" w:sz="0" w:space="0" w:color="auto"/>
        <w:right w:val="none" w:sz="0" w:space="0" w:color="auto"/>
      </w:divBdr>
    </w:div>
    <w:div w:id="2063020132">
      <w:bodyDiv w:val="1"/>
      <w:marLeft w:val="0"/>
      <w:marRight w:val="0"/>
      <w:marTop w:val="0"/>
      <w:marBottom w:val="0"/>
      <w:divBdr>
        <w:top w:val="none" w:sz="0" w:space="0" w:color="auto"/>
        <w:left w:val="none" w:sz="0" w:space="0" w:color="auto"/>
        <w:bottom w:val="none" w:sz="0" w:space="0" w:color="auto"/>
        <w:right w:val="none" w:sz="0" w:space="0" w:color="auto"/>
      </w:divBdr>
    </w:div>
    <w:div w:id="2065789007">
      <w:bodyDiv w:val="1"/>
      <w:marLeft w:val="0"/>
      <w:marRight w:val="0"/>
      <w:marTop w:val="0"/>
      <w:marBottom w:val="0"/>
      <w:divBdr>
        <w:top w:val="none" w:sz="0" w:space="0" w:color="auto"/>
        <w:left w:val="none" w:sz="0" w:space="0" w:color="auto"/>
        <w:bottom w:val="none" w:sz="0" w:space="0" w:color="auto"/>
        <w:right w:val="none" w:sz="0" w:space="0" w:color="auto"/>
      </w:divBdr>
      <w:divsChild>
        <w:div w:id="1363675250">
          <w:marLeft w:val="0"/>
          <w:marRight w:val="0"/>
          <w:marTop w:val="0"/>
          <w:marBottom w:val="0"/>
          <w:divBdr>
            <w:top w:val="none" w:sz="0" w:space="0" w:color="auto"/>
            <w:left w:val="none" w:sz="0" w:space="0" w:color="auto"/>
            <w:bottom w:val="none" w:sz="0" w:space="0" w:color="auto"/>
            <w:right w:val="none" w:sz="0" w:space="0" w:color="auto"/>
          </w:divBdr>
        </w:div>
      </w:divsChild>
    </w:div>
    <w:div w:id="2075158725">
      <w:bodyDiv w:val="1"/>
      <w:marLeft w:val="0"/>
      <w:marRight w:val="0"/>
      <w:marTop w:val="0"/>
      <w:marBottom w:val="0"/>
      <w:divBdr>
        <w:top w:val="none" w:sz="0" w:space="0" w:color="auto"/>
        <w:left w:val="none" w:sz="0" w:space="0" w:color="auto"/>
        <w:bottom w:val="none" w:sz="0" w:space="0" w:color="auto"/>
        <w:right w:val="none" w:sz="0" w:space="0" w:color="auto"/>
      </w:divBdr>
    </w:div>
    <w:div w:id="2085103236">
      <w:bodyDiv w:val="1"/>
      <w:marLeft w:val="0"/>
      <w:marRight w:val="0"/>
      <w:marTop w:val="0"/>
      <w:marBottom w:val="0"/>
      <w:divBdr>
        <w:top w:val="none" w:sz="0" w:space="0" w:color="auto"/>
        <w:left w:val="none" w:sz="0" w:space="0" w:color="auto"/>
        <w:bottom w:val="none" w:sz="0" w:space="0" w:color="auto"/>
        <w:right w:val="none" w:sz="0" w:space="0" w:color="auto"/>
      </w:divBdr>
    </w:div>
    <w:div w:id="2113669318">
      <w:bodyDiv w:val="1"/>
      <w:marLeft w:val="0"/>
      <w:marRight w:val="0"/>
      <w:marTop w:val="0"/>
      <w:marBottom w:val="0"/>
      <w:divBdr>
        <w:top w:val="none" w:sz="0" w:space="0" w:color="auto"/>
        <w:left w:val="none" w:sz="0" w:space="0" w:color="auto"/>
        <w:bottom w:val="none" w:sz="0" w:space="0" w:color="auto"/>
        <w:right w:val="none" w:sz="0" w:space="0" w:color="auto"/>
      </w:divBdr>
    </w:div>
    <w:div w:id="211702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hosmartai.e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www.hosmartai.e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hosmartai.eu/opencall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1CA807D0A3F54D8CA78D78E7B99601" ma:contentTypeVersion="18" ma:contentTypeDescription="Create a new document." ma:contentTypeScope="" ma:versionID="0c529f3e895a8492b0e3151aed1bd1c4">
  <xsd:schema xmlns:xsd="http://www.w3.org/2001/XMLSchema" xmlns:xs="http://www.w3.org/2001/XMLSchema" xmlns:p="http://schemas.microsoft.com/office/2006/metadata/properties" xmlns:ns2="ca056e6e-f127-4456-aea9-efdb586bdba6" xmlns:ns3="9feeb4d3-ffdc-4522-9c94-3053598d51ab" targetNamespace="http://schemas.microsoft.com/office/2006/metadata/properties" ma:root="true" ma:fieldsID="15ee4a7067a6edcdbb095cd4a32de0c6" ns2:_="" ns3:_="">
    <xsd:import namespace="ca056e6e-f127-4456-aea9-efdb586bdba6"/>
    <xsd:import namespace="9feeb4d3-ffdc-4522-9c94-3053598d51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56e6e-f127-4456-aea9-efdb586bd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6254810-351b-4400-ac85-83999116f2c0"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eeb4d3-ffdc-4522-9c94-3053598d51a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dc7a34-a0e5-4ed4-8a56-e6f5c23c36ed}" ma:internalName="TaxCatchAll" ma:showField="CatchAllData" ma:web="9feeb4d3-ffdc-4522-9c94-3053598d51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a056e6e-f127-4456-aea9-efdb586bdba6">
      <Terms xmlns="http://schemas.microsoft.com/office/infopath/2007/PartnerControls"/>
    </lcf76f155ced4ddcb4097134ff3c332f>
    <TaxCatchAll xmlns="9feeb4d3-ffdc-4522-9c94-3053598d51ab"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3A5ACC-57F1-4E09-9108-0CBCC2EC4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56e6e-f127-4456-aea9-efdb586bdba6"/>
    <ds:schemaRef ds:uri="9feeb4d3-ffdc-4522-9c94-3053598d5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81FCB5-8621-4F18-A581-D3CA6DB5E1E8}">
  <ds:schemaRefs>
    <ds:schemaRef ds:uri="http://schemas.openxmlformats.org/officeDocument/2006/bibliography"/>
  </ds:schemaRefs>
</ds:datastoreItem>
</file>

<file path=customXml/itemProps4.xml><?xml version="1.0" encoding="utf-8"?>
<ds:datastoreItem xmlns:ds="http://schemas.openxmlformats.org/officeDocument/2006/customXml" ds:itemID="{C830F6A8-5F32-4401-B748-0963C2CDF835}">
  <ds:schemaRefs>
    <ds:schemaRef ds:uri="http://schemas.microsoft.com/sharepoint/v3/contenttype/forms"/>
  </ds:schemaRefs>
</ds:datastoreItem>
</file>

<file path=customXml/itemProps5.xml><?xml version="1.0" encoding="utf-8"?>
<ds:datastoreItem xmlns:ds="http://schemas.openxmlformats.org/officeDocument/2006/customXml" ds:itemID="{BB7521F7-797A-40D6-9D85-6441449F18D6}">
  <ds:schemaRefs>
    <ds:schemaRef ds:uri="http://schemas.microsoft.com/office/2006/metadata/properties"/>
    <ds:schemaRef ds:uri="http://schemas.microsoft.com/office/infopath/2007/PartnerControls"/>
    <ds:schemaRef ds:uri="ca056e6e-f127-4456-aea9-efdb586bdba6"/>
    <ds:schemaRef ds:uri="9feeb4d3-ffdc-4522-9c94-3053598d51a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2737</Words>
  <Characters>15606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Thanasis Poulakidas</dc:creator>
  <cp:lastModifiedBy>Iwa Stefanik</cp:lastModifiedBy>
  <cp:revision>2</cp:revision>
  <cp:lastPrinted>2021-02-02T10:52:00Z</cp:lastPrinted>
  <dcterms:created xsi:type="dcterms:W3CDTF">2022-10-20T08:13:00Z</dcterms:created>
  <dcterms:modified xsi:type="dcterms:W3CDTF">2022-10-20T08:13:00Z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0x010100831CA807D0A3F54D8CA78D78E7B99601</vt:lpwstr>
  </property>
  <property fmtid="{D5CDD505-2E9C-101B-9397-08002B2CF9AE}" pid="3" name="MediaServiceImageTags">
    <vt:lpwstr/>
  </property>
</Properties>
</file>